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35" w:type="dxa"/>
        <w:tblInd w:w="1080" w:type="dxa"/>
        <w:tblLook w:val="0600" w:firstRow="0" w:lastRow="0" w:firstColumn="0" w:lastColumn="0" w:noHBand="1" w:noVBand="1"/>
      </w:tblPr>
      <w:tblGrid>
        <w:gridCol w:w="6169"/>
        <w:gridCol w:w="3866"/>
      </w:tblGrid>
      <w:tr w:rsidR="003A1EE2" w:rsidRPr="00FA3EB3" w14:paraId="79916F6F" w14:textId="77777777" w:rsidTr="000C3F91">
        <w:trPr>
          <w:trHeight w:val="1743"/>
        </w:trPr>
        <w:tc>
          <w:tcPr>
            <w:tcW w:w="6169" w:type="dxa"/>
            <w:vAlign w:val="center"/>
          </w:tcPr>
          <w:p w14:paraId="43185989" w14:textId="758849A3" w:rsidR="00E3286D" w:rsidRPr="003A1EE2" w:rsidRDefault="003A1EE2" w:rsidP="00E3286D">
            <w:pPr>
              <w:pStyle w:val="Title"/>
              <w:rPr>
                <w:color w:val="1F497D" w:themeColor="text2"/>
              </w:rPr>
            </w:pPr>
            <w:r w:rsidRPr="003A1EE2">
              <w:rPr>
                <w:color w:val="1F497D" w:themeColor="text2"/>
              </w:rPr>
              <w:t>Community Project Request Form</w:t>
            </w:r>
          </w:p>
        </w:tc>
        <w:tc>
          <w:tcPr>
            <w:tcW w:w="3866" w:type="dxa"/>
            <w:vAlign w:val="center"/>
          </w:tcPr>
          <w:p w14:paraId="182FB723" w14:textId="48A03EDF" w:rsidR="00E3286D" w:rsidRPr="00FA3EB3" w:rsidRDefault="003A1EE2" w:rsidP="00E3286D">
            <w:pPr>
              <w:spacing w:after="0"/>
              <w:jc w:val="right"/>
            </w:pPr>
            <w:r>
              <w:rPr>
                <w:noProof/>
              </w:rPr>
              <w:drawing>
                <wp:anchor distT="0" distB="0" distL="114300" distR="114300" simplePos="0" relativeHeight="251658240" behindDoc="1" locked="0" layoutInCell="1" allowOverlap="1" wp14:anchorId="008D663C" wp14:editId="22D5A9ED">
                  <wp:simplePos x="0" y="0"/>
                  <wp:positionH relativeFrom="column">
                    <wp:posOffset>469900</wp:posOffset>
                  </wp:positionH>
                  <wp:positionV relativeFrom="paragraph">
                    <wp:posOffset>399415</wp:posOffset>
                  </wp:positionV>
                  <wp:extent cx="2240915" cy="706755"/>
                  <wp:effectExtent l="0" t="0" r="0" b="0"/>
                  <wp:wrapTight wrapText="bothSides">
                    <wp:wrapPolygon edited="0">
                      <wp:start x="17311" y="348"/>
                      <wp:lineTo x="0" y="5213"/>
                      <wp:lineTo x="0" y="17725"/>
                      <wp:lineTo x="15119" y="17725"/>
                      <wp:lineTo x="14900" y="21200"/>
                      <wp:lineTo x="21474" y="21200"/>
                      <wp:lineTo x="21474" y="16335"/>
                      <wp:lineTo x="20926" y="14249"/>
                      <wp:lineTo x="20050" y="12164"/>
                      <wp:lineTo x="19502" y="5213"/>
                      <wp:lineTo x="18954" y="2085"/>
                      <wp:lineTo x="18516" y="348"/>
                      <wp:lineTo x="17311" y="348"/>
                    </wp:wrapPolygon>
                  </wp:wrapTight>
                  <wp:docPr id="5" name="Picture 5"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0915" cy="706755"/>
                          </a:xfrm>
                          <a:prstGeom prst="rect">
                            <a:avLst/>
                          </a:prstGeom>
                        </pic:spPr>
                      </pic:pic>
                    </a:graphicData>
                  </a:graphic>
                  <wp14:sizeRelH relativeFrom="page">
                    <wp14:pctWidth>0</wp14:pctWidth>
                  </wp14:sizeRelH>
                  <wp14:sizeRelV relativeFrom="page">
                    <wp14:pctHeight>0</wp14:pctHeight>
                  </wp14:sizeRelV>
                </wp:anchor>
              </w:drawing>
            </w:r>
          </w:p>
        </w:tc>
      </w:tr>
    </w:tbl>
    <w:p w14:paraId="2ED82A37" w14:textId="35D85A6B" w:rsidR="005B203D" w:rsidRPr="005B203D" w:rsidRDefault="00650467" w:rsidP="005B203D">
      <w:pPr>
        <w:pStyle w:val="Heading1"/>
        <w:spacing w:after="120"/>
        <w:jc w:val="center"/>
      </w:pPr>
      <w:bookmarkStart w:id="0" w:name="_Toc66790767"/>
      <w:bookmarkStart w:id="1" w:name="OLE_LINK55"/>
      <w:bookmarkStart w:id="2" w:name="OLE_LINK56"/>
      <w:bookmarkStart w:id="3" w:name="OLE_LINK57"/>
      <w:bookmarkStart w:id="4" w:name="OLE_LINK53"/>
      <w:bookmarkStart w:id="5" w:name="OLE_LINK54"/>
      <w:bookmarkStart w:id="6" w:name="OLE_LINK51"/>
      <w:bookmarkStart w:id="7" w:name="OLE_LINK52"/>
      <w:r>
        <w:t>Overview</w:t>
      </w:r>
      <w:bookmarkEnd w:id="0"/>
      <w:r w:rsidR="007849A6">
        <w:t xml:space="preserve"> and Instructions</w:t>
      </w:r>
    </w:p>
    <w:p w14:paraId="7F777857" w14:textId="0C30621F" w:rsidR="007849A6" w:rsidRDefault="007849A6" w:rsidP="007849A6">
      <w:bookmarkStart w:id="8" w:name="_Hlk66803606"/>
      <w:r>
        <w:t xml:space="preserve">The House Appropriations Committee has announced that it will grant a limited number of requests for Community Project Funding for federal Fiscal Year 2022 (October 1, 2021 to September 30, 2022). This document will provide an overview of the request process and basic information required for all requests, followed by a general form for all requests. Following the general form, you will find a table of contents outlining the various streams of available funding (accounts) organized by its associated appropriations bill, followed by specific guidance for those accounts and forms for requested information for </w:t>
      </w:r>
      <w:r>
        <w:rPr>
          <w:i/>
          <w:iCs/>
        </w:rPr>
        <w:t>that specific account</w:t>
      </w:r>
      <w:r>
        <w:t>.</w:t>
      </w:r>
    </w:p>
    <w:p w14:paraId="3730E9E6" w14:textId="47A7A434" w:rsidR="00433B7C" w:rsidRDefault="00433B7C" w:rsidP="007849A6">
      <w:r>
        <w:t xml:space="preserve">Community Project Funding requests are narrowly tailored and are </w:t>
      </w:r>
      <w:r>
        <w:rPr>
          <w:b/>
          <w:bCs/>
          <w:i/>
          <w:iCs/>
        </w:rPr>
        <w:t xml:space="preserve">not </w:t>
      </w:r>
      <w:r>
        <w:t xml:space="preserve">comparable to City Council “discretionary fund” or State Legislature “Member Items.” Only a particular set of federal funding streams are eligible for Community Project Funding requests, and only government agencies or non-governmental not-for-profit organizations may receive Community Project Funding. </w:t>
      </w:r>
      <w:bookmarkStart w:id="9" w:name="_Hlk66806232"/>
      <w:r>
        <w:t xml:space="preserve">Additionally, our office is </w:t>
      </w:r>
      <w:r w:rsidRPr="00433B7C">
        <w:rPr>
          <w:u w:val="single"/>
        </w:rPr>
        <w:t>required</w:t>
      </w:r>
      <w:r>
        <w:t xml:space="preserve"> to disclose publicly some basic information about the requests our office submits to the Appropriations Committee, including the name </w:t>
      </w:r>
      <w:r w:rsidR="004C0682">
        <w:t xml:space="preserve">and address </w:t>
      </w:r>
      <w:r>
        <w:t xml:space="preserve">of the recipient, the amount requested, the intended use of the funds, and </w:t>
      </w:r>
      <w:r w:rsidR="004C0682">
        <w:t>justification of the project</w:t>
      </w:r>
      <w:r>
        <w:t>. If you are not comfortable with the public disclosure of this information, please refrain from submitting a request.</w:t>
      </w:r>
    </w:p>
    <w:bookmarkEnd w:id="9"/>
    <w:p w14:paraId="0EF796F0" w14:textId="5434428D" w:rsidR="00F807C8" w:rsidRDefault="00F807C8" w:rsidP="00F807C8">
      <w:r>
        <w:t xml:space="preserve">Please ensure that for each Community Project Funding request, you fully complete the general form for all requests </w:t>
      </w:r>
      <w:r w:rsidRPr="00F807C8">
        <w:rPr>
          <w:b/>
          <w:bCs/>
        </w:rPr>
        <w:t>as well as</w:t>
      </w:r>
      <w:r>
        <w:t xml:space="preserve"> the questionnaire for the account under which you are requesting funding. You are </w:t>
      </w:r>
      <w:r w:rsidRPr="00F807C8">
        <w:rPr>
          <w:u w:val="single"/>
        </w:rPr>
        <w:t>not required</w:t>
      </w:r>
      <w:r>
        <w:t xml:space="preserve"> to fill out questionnaires for unrelated accounts, </w:t>
      </w:r>
      <w:r>
        <w:rPr>
          <w:i/>
          <w:iCs/>
        </w:rPr>
        <w:t>only</w:t>
      </w:r>
      <w:r>
        <w:t xml:space="preserve"> the account under which your project request is eligible. </w:t>
      </w:r>
      <w:r w:rsidR="00433B7C" w:rsidRPr="003C2C76">
        <w:rPr>
          <w:b/>
          <w:bCs/>
        </w:rPr>
        <w:t>Multiple r</w:t>
      </w:r>
      <w:r w:rsidRPr="003C2C76">
        <w:rPr>
          <w:b/>
          <w:bCs/>
        </w:rPr>
        <w:t xml:space="preserve">equests should be submitted </w:t>
      </w:r>
      <w:r w:rsidR="00433B7C" w:rsidRPr="003C2C76">
        <w:rPr>
          <w:b/>
          <w:bCs/>
        </w:rPr>
        <w:t>separately</w:t>
      </w:r>
      <w:r w:rsidRPr="003C2C76">
        <w:rPr>
          <w:b/>
          <w:bCs/>
        </w:rPr>
        <w:t>.</w:t>
      </w:r>
      <w:r>
        <w:t xml:space="preserve"> </w:t>
      </w:r>
      <w:r w:rsidRPr="00147565">
        <w:rPr>
          <w:b/>
          <w:bCs/>
        </w:rPr>
        <w:t>Forms containing multiple requests will not be considered.</w:t>
      </w:r>
      <w:r>
        <w:t xml:space="preserve"> </w:t>
      </w:r>
    </w:p>
    <w:p w14:paraId="70926EB9" w14:textId="1278E82A" w:rsidR="00F807C8" w:rsidRPr="00F807C8" w:rsidRDefault="00F807C8" w:rsidP="00F807C8">
      <w:r>
        <w:t xml:space="preserve">If you have questions regarding your request, including questions relating to eligibility or proper account, you may contact our office by sending an email to </w:t>
      </w:r>
      <w:hyperlink r:id="rId12" w:history="1">
        <w:r w:rsidRPr="00503DE7">
          <w:rPr>
            <w:rStyle w:val="Hyperlink"/>
          </w:rPr>
          <w:t>Espaillat.Projects@mail.house.gov</w:t>
        </w:r>
      </w:hyperlink>
      <w:r>
        <w:t xml:space="preserve"> with “PROJECT INQUIRY” - </w:t>
      </w:r>
      <w:r w:rsidRPr="00503DE7">
        <w:t>[</w:t>
      </w:r>
      <w:r>
        <w:t>Project Title</w:t>
      </w:r>
      <w:r w:rsidRPr="00503DE7">
        <w:t>, Subcommittee, Account]</w:t>
      </w:r>
      <w:r>
        <w:t>” in the subject line.</w:t>
      </w:r>
    </w:p>
    <w:p w14:paraId="4CA280B4" w14:textId="1D53DAC6" w:rsidR="00F807C8" w:rsidRDefault="003C2C76" w:rsidP="00F807C8">
      <w:r>
        <w:t xml:space="preserve">My office’s </w:t>
      </w:r>
      <w:r w:rsidR="00F807C8" w:rsidRPr="00147565">
        <w:rPr>
          <w:b/>
          <w:bCs/>
        </w:rPr>
        <w:t>deadline</w:t>
      </w:r>
      <w:r w:rsidR="00F807C8">
        <w:t xml:space="preserve"> for </w:t>
      </w:r>
      <w:r w:rsidR="00F807C8" w:rsidRPr="00412D86">
        <w:t>Community Project Funding submissions for consideration in the fiscal year 2022 appropriations bill</w:t>
      </w:r>
      <w:r w:rsidR="00F807C8">
        <w:t xml:space="preserve">s is </w:t>
      </w:r>
      <w:r w:rsidR="00E04C57">
        <w:rPr>
          <w:b/>
          <w:bCs/>
          <w:u w:val="single"/>
        </w:rPr>
        <w:t>Fri</w:t>
      </w:r>
      <w:r w:rsidR="00F807C8" w:rsidRPr="00F807C8">
        <w:rPr>
          <w:b/>
          <w:bCs/>
          <w:u w:val="single"/>
        </w:rPr>
        <w:t xml:space="preserve">day, April </w:t>
      </w:r>
      <w:r w:rsidR="00E04C57">
        <w:rPr>
          <w:b/>
          <w:bCs/>
          <w:u w:val="single"/>
        </w:rPr>
        <w:t>16</w:t>
      </w:r>
      <w:r w:rsidR="00F807C8" w:rsidRPr="00F807C8">
        <w:rPr>
          <w:b/>
          <w:bCs/>
          <w:u w:val="single"/>
        </w:rPr>
        <w:t>, 2021</w:t>
      </w:r>
      <w:r w:rsidR="00F807C8">
        <w:t xml:space="preserve">. Please email completed Community Project Funding request forms as a Word (.docx) document to </w:t>
      </w:r>
      <w:hyperlink r:id="rId13" w:history="1">
        <w:r w:rsidR="00F807C8" w:rsidRPr="00503DE7">
          <w:rPr>
            <w:rStyle w:val="Hyperlink"/>
          </w:rPr>
          <w:t>Espaillat.Projects@mail.house.gov</w:t>
        </w:r>
      </w:hyperlink>
      <w:r w:rsidR="00F807C8">
        <w:t xml:space="preserve"> with “APPLICATION - </w:t>
      </w:r>
      <w:r w:rsidR="00F807C8" w:rsidRPr="00503DE7">
        <w:t>[</w:t>
      </w:r>
      <w:r w:rsidR="00F807C8">
        <w:t>Project Title</w:t>
      </w:r>
      <w:r w:rsidR="00F807C8" w:rsidRPr="00503DE7">
        <w:t>, Subcommittee, Account]</w:t>
      </w:r>
      <w:r w:rsidR="00F807C8">
        <w:t>” in the subject line.</w:t>
      </w:r>
      <w:r>
        <w:t xml:space="preserve"> A member of my staff may reach out to you after the deadline if further information is needed.</w:t>
      </w:r>
    </w:p>
    <w:p w14:paraId="5227819B" w14:textId="3AAC6465" w:rsidR="00433B7C" w:rsidRPr="007849A6" w:rsidRDefault="00433B7C" w:rsidP="00433B7C">
      <w:r w:rsidRPr="00503DE7">
        <w:rPr>
          <w:b/>
          <w:bCs/>
        </w:rPr>
        <w:t>Please note</w:t>
      </w:r>
      <w:r>
        <w:t>: Submission of this application neither guarantees eligibility for funding, nor guarantees that our office will be able to submit the request on your behalf.</w:t>
      </w:r>
    </w:p>
    <w:p w14:paraId="2DEC2A8B" w14:textId="445A1380" w:rsidR="0036149A" w:rsidRDefault="0036149A" w:rsidP="00FD35A6">
      <w:r>
        <w:t xml:space="preserve">Community Project Funding </w:t>
      </w:r>
      <w:r w:rsidRPr="0036149A">
        <w:rPr>
          <w:u w:val="single"/>
        </w:rPr>
        <w:t>subcommittees</w:t>
      </w:r>
      <w:r w:rsidR="00E1325B">
        <w:rPr>
          <w:u w:val="single"/>
        </w:rPr>
        <w:t xml:space="preserve"> of jurisdiction</w:t>
      </w:r>
      <w:r w:rsidR="00942F51">
        <w:rPr>
          <w:u w:val="single"/>
        </w:rPr>
        <w:t xml:space="preserve"> abbreviation key</w:t>
      </w:r>
      <w:r>
        <w:t xml:space="preserve">: </w:t>
      </w:r>
    </w:p>
    <w:bookmarkEnd w:id="1"/>
    <w:bookmarkEnd w:id="2"/>
    <w:bookmarkEnd w:id="3"/>
    <w:p w14:paraId="767122F4" w14:textId="77777777" w:rsidR="00F55BDC" w:rsidRPr="000533E2"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AG: Agriculture, Rural Development, Food and Drug Administration, and Related Agencies</w:t>
      </w:r>
    </w:p>
    <w:p w14:paraId="6DB050E1" w14:textId="77777777" w:rsidR="00F55BDC" w:rsidRPr="000533E2"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CJS: Commerce, Justice, Science, and Related Agencies</w:t>
      </w:r>
    </w:p>
    <w:p w14:paraId="085B6405" w14:textId="77777777" w:rsidR="00F55BDC" w:rsidRPr="000533E2"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DEF: Defense</w:t>
      </w:r>
    </w:p>
    <w:p w14:paraId="3054EF0C" w14:textId="77777777" w:rsidR="00F55BDC" w:rsidRPr="000533E2"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EW: Energy and Water Development, and Related Agencies</w:t>
      </w:r>
    </w:p>
    <w:p w14:paraId="6EC72644" w14:textId="77777777" w:rsidR="00F55BDC" w:rsidRPr="000533E2"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FSGG: Financial Services and General Government</w:t>
      </w:r>
    </w:p>
    <w:p w14:paraId="6C6D3AA6" w14:textId="77777777" w:rsidR="00F55BDC" w:rsidRPr="000533E2"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HS: Homeland Security</w:t>
      </w:r>
    </w:p>
    <w:p w14:paraId="7E00DA85" w14:textId="77777777" w:rsidR="00F55BDC" w:rsidRPr="000533E2"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INT: Interior, Environment, and Related Agencies</w:t>
      </w:r>
    </w:p>
    <w:p w14:paraId="653EDBBA" w14:textId="77777777" w:rsidR="00F55BDC" w:rsidRPr="000533E2"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LHHS: Labor, Health and Human Services, Education, and Related Agencies</w:t>
      </w:r>
    </w:p>
    <w:p w14:paraId="04CB2158" w14:textId="77777777" w:rsidR="00F55BDC" w:rsidRPr="000533E2"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MILCON: Military Construction, Veterans Affairs, and Related Agencies</w:t>
      </w:r>
    </w:p>
    <w:p w14:paraId="2B2ACAD1" w14:textId="32C2ED2A" w:rsidR="00F55BDC" w:rsidRPr="00F807C8" w:rsidRDefault="00F55BDC" w:rsidP="00F55BDC">
      <w:pPr>
        <w:pStyle w:val="ListParagraph"/>
        <w:numPr>
          <w:ilvl w:val="0"/>
          <w:numId w:val="4"/>
        </w:numPr>
        <w:rPr>
          <w:rFonts w:asciiTheme="minorHAnsi" w:eastAsia="Times New Roman" w:hAnsiTheme="minorHAnsi"/>
          <w:color w:val="202124"/>
          <w:spacing w:val="5"/>
          <w:sz w:val="22"/>
          <w:szCs w:val="22"/>
        </w:rPr>
      </w:pPr>
      <w:r w:rsidRPr="000533E2">
        <w:rPr>
          <w:rFonts w:asciiTheme="minorHAnsi" w:eastAsia="Times New Roman" w:hAnsiTheme="minorHAnsi"/>
          <w:color w:val="202124"/>
          <w:spacing w:val="5"/>
          <w:sz w:val="22"/>
          <w:szCs w:val="22"/>
          <w:shd w:val="clear" w:color="auto" w:fill="FFFFFF"/>
        </w:rPr>
        <w:t>THUD: Transportation, and Housing and Urban Development, and Related Agencies</w:t>
      </w:r>
    </w:p>
    <w:bookmarkEnd w:id="4"/>
    <w:bookmarkEnd w:id="5"/>
    <w:p w14:paraId="5C5DE8F2" w14:textId="77777777" w:rsidR="00E1325B" w:rsidRPr="00E1325B" w:rsidRDefault="00E1325B" w:rsidP="00E1325B">
      <w:pPr>
        <w:pStyle w:val="ListParagraph"/>
        <w:rPr>
          <w:rFonts w:asciiTheme="minorHAnsi" w:hAnsiTheme="minorHAnsi"/>
          <w:sz w:val="15"/>
          <w:szCs w:val="15"/>
        </w:rPr>
      </w:pPr>
    </w:p>
    <w:p w14:paraId="00EF1360" w14:textId="7E7FC4CE" w:rsidR="00545E88" w:rsidRDefault="00545E88" w:rsidP="00E90483">
      <w:pPr>
        <w:pStyle w:val="Heading1"/>
        <w:jc w:val="center"/>
      </w:pPr>
      <w:bookmarkStart w:id="10" w:name="_Toc66790768"/>
      <w:r>
        <w:lastRenderedPageBreak/>
        <w:t xml:space="preserve">Guidance for </w:t>
      </w:r>
      <w:r w:rsidR="00147565">
        <w:t xml:space="preserve">All </w:t>
      </w:r>
      <w:r>
        <w:t>Community Project Funding Requests</w:t>
      </w:r>
      <w:bookmarkEnd w:id="10"/>
    </w:p>
    <w:p w14:paraId="06AE0B40" w14:textId="77777777" w:rsidR="008B7335" w:rsidRPr="008B7335" w:rsidRDefault="008B7335" w:rsidP="008B7335"/>
    <w:p w14:paraId="0F09F3EF" w14:textId="138B5FDF" w:rsidR="00545E88" w:rsidRPr="000B584D" w:rsidRDefault="00F11346" w:rsidP="00545E88">
      <w:pPr>
        <w:pStyle w:val="ListParagraph"/>
        <w:numPr>
          <w:ilvl w:val="0"/>
          <w:numId w:val="9"/>
        </w:numPr>
        <w:rPr>
          <w:rFonts w:asciiTheme="minorHAnsi" w:hAnsiTheme="minorHAnsi"/>
          <w:sz w:val="22"/>
          <w:szCs w:val="22"/>
        </w:rPr>
      </w:pPr>
      <w:r>
        <w:rPr>
          <w:rFonts w:asciiTheme="minorHAnsi" w:hAnsiTheme="minorHAnsi"/>
          <w:sz w:val="22"/>
          <w:szCs w:val="22"/>
        </w:rPr>
        <w:t xml:space="preserve">Requests </w:t>
      </w:r>
      <w:r w:rsidR="00545E88" w:rsidRPr="000B584D">
        <w:rPr>
          <w:rFonts w:asciiTheme="minorHAnsi" w:hAnsiTheme="minorHAnsi"/>
          <w:sz w:val="22"/>
          <w:szCs w:val="22"/>
        </w:rPr>
        <w:t>must be for fiscal year 2022 funds only and cannot include multi</w:t>
      </w:r>
      <w:r w:rsidR="00545E88" w:rsidRPr="000B584D">
        <w:rPr>
          <w:rFonts w:ascii="Cambria Math" w:hAnsi="Cambria Math" w:cs="Cambria Math"/>
          <w:sz w:val="22"/>
          <w:szCs w:val="22"/>
        </w:rPr>
        <w:t>‐</w:t>
      </w:r>
      <w:r w:rsidR="00545E88" w:rsidRPr="000B584D">
        <w:rPr>
          <w:rFonts w:asciiTheme="minorHAnsi" w:hAnsiTheme="minorHAnsi"/>
          <w:sz w:val="22"/>
          <w:szCs w:val="22"/>
        </w:rPr>
        <w:t>year funding.</w:t>
      </w:r>
    </w:p>
    <w:p w14:paraId="0BDFDCB0" w14:textId="4AD203F5" w:rsidR="00545E88" w:rsidRPr="000B584D" w:rsidRDefault="00545E88" w:rsidP="00545E88">
      <w:pPr>
        <w:pStyle w:val="ListParagraph"/>
        <w:numPr>
          <w:ilvl w:val="0"/>
          <w:numId w:val="9"/>
        </w:numPr>
        <w:rPr>
          <w:rFonts w:asciiTheme="minorHAnsi" w:hAnsiTheme="minorHAnsi"/>
          <w:sz w:val="22"/>
          <w:szCs w:val="22"/>
        </w:rPr>
      </w:pPr>
      <w:r w:rsidRPr="000B584D">
        <w:rPr>
          <w:rFonts w:asciiTheme="minorHAnsi" w:hAnsiTheme="minorHAnsi"/>
          <w:sz w:val="22"/>
          <w:szCs w:val="22"/>
        </w:rPr>
        <w:t xml:space="preserve">You must include accurate recipient information when filling out the online request. The recipient name </w:t>
      </w:r>
      <w:r w:rsidR="00F11346">
        <w:rPr>
          <w:rFonts w:asciiTheme="minorHAnsi" w:hAnsiTheme="minorHAnsi"/>
          <w:sz w:val="22"/>
          <w:szCs w:val="22"/>
        </w:rPr>
        <w:t>provided</w:t>
      </w:r>
      <w:r w:rsidRPr="000B584D">
        <w:rPr>
          <w:rFonts w:asciiTheme="minorHAnsi" w:hAnsiTheme="minorHAnsi"/>
          <w:sz w:val="22"/>
          <w:szCs w:val="22"/>
        </w:rPr>
        <w:t xml:space="preserve"> should be the legal name of the organization that will be receiving these funds. Please do not include abbreviations, acronyms, or use a “The” before the recipient name.</w:t>
      </w:r>
    </w:p>
    <w:p w14:paraId="2621FCA5" w14:textId="0889F013" w:rsidR="00545E88" w:rsidRPr="000B584D" w:rsidRDefault="00545E88" w:rsidP="00545E88">
      <w:pPr>
        <w:pStyle w:val="ListParagraph"/>
        <w:numPr>
          <w:ilvl w:val="0"/>
          <w:numId w:val="9"/>
        </w:numPr>
        <w:rPr>
          <w:rFonts w:asciiTheme="minorHAnsi" w:hAnsiTheme="minorHAnsi"/>
          <w:sz w:val="22"/>
          <w:szCs w:val="22"/>
        </w:rPr>
      </w:pPr>
      <w:r w:rsidRPr="000B584D">
        <w:rPr>
          <w:rFonts w:asciiTheme="minorHAnsi" w:hAnsiTheme="minorHAnsi"/>
          <w:sz w:val="22"/>
          <w:szCs w:val="22"/>
        </w:rPr>
        <w:t>You must include a project description, which must be limited to 1,000 characters.</w:t>
      </w:r>
    </w:p>
    <w:p w14:paraId="77057694" w14:textId="6EA3EE89" w:rsidR="00545E88" w:rsidRPr="000B584D" w:rsidRDefault="00545E88" w:rsidP="00545E88">
      <w:pPr>
        <w:pStyle w:val="ListParagraph"/>
        <w:numPr>
          <w:ilvl w:val="0"/>
          <w:numId w:val="9"/>
        </w:numPr>
        <w:rPr>
          <w:rFonts w:asciiTheme="minorHAnsi" w:hAnsiTheme="minorHAnsi"/>
          <w:sz w:val="22"/>
          <w:szCs w:val="22"/>
        </w:rPr>
      </w:pPr>
      <w:r w:rsidRPr="000B584D">
        <w:rPr>
          <w:rFonts w:asciiTheme="minorHAnsi" w:hAnsiTheme="minorHAnsi"/>
          <w:sz w:val="22"/>
          <w:szCs w:val="22"/>
        </w:rPr>
        <w:t>You must include a budget breakout specifically describing how the requested Federal funding will be used by the grantee, such as amounts for salaries for providers or instructors, tuition payments, educational materials, exhibits, supplies, evaluation activities, equipment, travel, etc.</w:t>
      </w:r>
      <w:r w:rsidR="008B7335">
        <w:rPr>
          <w:rFonts w:asciiTheme="minorHAnsi" w:hAnsiTheme="minorHAnsi"/>
          <w:sz w:val="22"/>
          <w:szCs w:val="22"/>
        </w:rPr>
        <w:t xml:space="preserve"> This can be provided in a separate, attached document.</w:t>
      </w:r>
    </w:p>
    <w:p w14:paraId="551DEB58" w14:textId="275E3834" w:rsidR="00545E88" w:rsidRPr="000B584D" w:rsidRDefault="00545E88" w:rsidP="00545E88">
      <w:pPr>
        <w:pStyle w:val="ListParagraph"/>
        <w:numPr>
          <w:ilvl w:val="0"/>
          <w:numId w:val="9"/>
        </w:numPr>
        <w:rPr>
          <w:rFonts w:asciiTheme="minorHAnsi" w:hAnsiTheme="minorHAnsi"/>
          <w:sz w:val="22"/>
          <w:szCs w:val="22"/>
        </w:rPr>
      </w:pPr>
      <w:r w:rsidRPr="000B584D">
        <w:rPr>
          <w:rFonts w:asciiTheme="minorHAnsi" w:hAnsiTheme="minorHAnsi"/>
          <w:sz w:val="22"/>
          <w:szCs w:val="22"/>
        </w:rPr>
        <w:t xml:space="preserve">You must include an explanation of the request, including an explanation of why this is a good use of taxpayer funds—this information </w:t>
      </w:r>
      <w:r w:rsidR="008B7335">
        <w:rPr>
          <w:rFonts w:asciiTheme="minorHAnsi" w:hAnsiTheme="minorHAnsi"/>
          <w:sz w:val="22"/>
          <w:szCs w:val="22"/>
        </w:rPr>
        <w:t>will</w:t>
      </w:r>
      <w:r w:rsidRPr="000B584D">
        <w:rPr>
          <w:rFonts w:asciiTheme="minorHAnsi" w:hAnsiTheme="minorHAnsi"/>
          <w:sz w:val="22"/>
          <w:szCs w:val="22"/>
        </w:rPr>
        <w:t xml:space="preserve"> be included on </w:t>
      </w:r>
      <w:r w:rsidR="008B7335">
        <w:rPr>
          <w:rFonts w:asciiTheme="minorHAnsi" w:hAnsiTheme="minorHAnsi"/>
          <w:sz w:val="22"/>
          <w:szCs w:val="22"/>
        </w:rPr>
        <w:t>our</w:t>
      </w:r>
      <w:r w:rsidRPr="000B584D">
        <w:rPr>
          <w:rFonts w:asciiTheme="minorHAnsi" w:hAnsiTheme="minorHAnsi"/>
          <w:sz w:val="22"/>
          <w:szCs w:val="22"/>
        </w:rPr>
        <w:t xml:space="preserve"> official House website</w:t>
      </w:r>
      <w:r w:rsidR="008B7335">
        <w:rPr>
          <w:rFonts w:asciiTheme="minorHAnsi" w:hAnsiTheme="minorHAnsi"/>
          <w:sz w:val="22"/>
          <w:szCs w:val="22"/>
        </w:rPr>
        <w:t>.</w:t>
      </w:r>
    </w:p>
    <w:p w14:paraId="77DA8401" w14:textId="2E39DAA5" w:rsidR="00545E88" w:rsidRPr="000B584D" w:rsidRDefault="00545E88" w:rsidP="00545E88">
      <w:pPr>
        <w:pStyle w:val="ListParagraph"/>
        <w:numPr>
          <w:ilvl w:val="0"/>
          <w:numId w:val="9"/>
        </w:numPr>
        <w:rPr>
          <w:rFonts w:asciiTheme="minorHAnsi" w:hAnsiTheme="minorHAnsi"/>
          <w:sz w:val="22"/>
          <w:szCs w:val="22"/>
        </w:rPr>
      </w:pPr>
      <w:r w:rsidRPr="000B584D">
        <w:rPr>
          <w:rFonts w:asciiTheme="minorHAnsi" w:hAnsiTheme="minorHAnsi"/>
          <w:sz w:val="22"/>
          <w:szCs w:val="22"/>
        </w:rPr>
        <w:t>You must indicate whether the grantee is a for</w:t>
      </w:r>
      <w:r w:rsidRPr="000B584D">
        <w:rPr>
          <w:rFonts w:ascii="Cambria Math" w:hAnsi="Cambria Math" w:cs="Cambria Math"/>
          <w:sz w:val="22"/>
          <w:szCs w:val="22"/>
        </w:rPr>
        <w:t>‐</w:t>
      </w:r>
      <w:r w:rsidRPr="000B584D">
        <w:rPr>
          <w:rFonts w:asciiTheme="minorHAnsi" w:hAnsiTheme="minorHAnsi"/>
          <w:sz w:val="22"/>
          <w:szCs w:val="22"/>
        </w:rPr>
        <w:t>profit entity. Note that in FY 2022</w:t>
      </w:r>
      <w:r w:rsidR="008B7335">
        <w:rPr>
          <w:rFonts w:asciiTheme="minorHAnsi" w:hAnsiTheme="minorHAnsi"/>
          <w:sz w:val="22"/>
          <w:szCs w:val="22"/>
        </w:rPr>
        <w:t xml:space="preserve">, Congress </w:t>
      </w:r>
      <w:r w:rsidRPr="000B584D">
        <w:rPr>
          <w:rFonts w:asciiTheme="minorHAnsi" w:hAnsiTheme="minorHAnsi"/>
          <w:sz w:val="22"/>
          <w:szCs w:val="22"/>
        </w:rPr>
        <w:t>will not fund any for</w:t>
      </w:r>
      <w:r w:rsidRPr="000B584D">
        <w:rPr>
          <w:rFonts w:ascii="Cambria Math" w:hAnsi="Cambria Math" w:cs="Cambria Math"/>
          <w:sz w:val="22"/>
          <w:szCs w:val="22"/>
        </w:rPr>
        <w:t>‐</w:t>
      </w:r>
      <w:r w:rsidRPr="000B584D">
        <w:rPr>
          <w:rFonts w:asciiTheme="minorHAnsi" w:hAnsiTheme="minorHAnsi"/>
          <w:sz w:val="22"/>
          <w:szCs w:val="22"/>
        </w:rPr>
        <w:t>profit entities.</w:t>
      </w:r>
    </w:p>
    <w:p w14:paraId="15070FEE" w14:textId="4B30C700" w:rsidR="00545E88" w:rsidRDefault="00545E88" w:rsidP="00545E88">
      <w:pPr>
        <w:pStyle w:val="ListParagraph"/>
        <w:numPr>
          <w:ilvl w:val="0"/>
          <w:numId w:val="9"/>
        </w:numPr>
        <w:rPr>
          <w:rFonts w:asciiTheme="minorHAnsi" w:hAnsiTheme="minorHAnsi"/>
          <w:sz w:val="22"/>
          <w:szCs w:val="22"/>
        </w:rPr>
      </w:pPr>
      <w:r w:rsidRPr="000B584D">
        <w:rPr>
          <w:rFonts w:asciiTheme="minorHAnsi" w:hAnsiTheme="minorHAnsi"/>
          <w:sz w:val="22"/>
          <w:szCs w:val="22"/>
        </w:rPr>
        <w:t xml:space="preserve">Please indicate whether you are aware of another </w:t>
      </w:r>
      <w:r w:rsidR="008B7335">
        <w:rPr>
          <w:rFonts w:asciiTheme="minorHAnsi" w:hAnsiTheme="minorHAnsi"/>
          <w:sz w:val="22"/>
          <w:szCs w:val="22"/>
        </w:rPr>
        <w:t>m</w:t>
      </w:r>
      <w:r w:rsidRPr="000B584D">
        <w:rPr>
          <w:rFonts w:asciiTheme="minorHAnsi" w:hAnsiTheme="minorHAnsi"/>
          <w:sz w:val="22"/>
          <w:szCs w:val="22"/>
        </w:rPr>
        <w:t xml:space="preserve">ember </w:t>
      </w:r>
      <w:r w:rsidR="008B7335">
        <w:rPr>
          <w:rFonts w:asciiTheme="minorHAnsi" w:hAnsiTheme="minorHAnsi"/>
          <w:sz w:val="22"/>
          <w:szCs w:val="22"/>
        </w:rPr>
        <w:t xml:space="preserve">of Congress </w:t>
      </w:r>
      <w:r w:rsidRPr="000B584D">
        <w:rPr>
          <w:rFonts w:asciiTheme="minorHAnsi" w:hAnsiTheme="minorHAnsi"/>
          <w:sz w:val="22"/>
          <w:szCs w:val="22"/>
        </w:rPr>
        <w:t>making a request for this same project (just Yes/No, not which Member(s)).</w:t>
      </w:r>
    </w:p>
    <w:p w14:paraId="294F1CF9" w14:textId="19DB1E6C" w:rsidR="008B7335" w:rsidRDefault="008B7335" w:rsidP="00545E88">
      <w:pPr>
        <w:pStyle w:val="ListParagraph"/>
        <w:numPr>
          <w:ilvl w:val="0"/>
          <w:numId w:val="9"/>
        </w:numPr>
        <w:rPr>
          <w:rFonts w:asciiTheme="minorHAnsi" w:hAnsiTheme="minorHAnsi"/>
          <w:sz w:val="22"/>
          <w:szCs w:val="22"/>
        </w:rPr>
      </w:pPr>
      <w:r>
        <w:rPr>
          <w:rFonts w:asciiTheme="minorHAnsi" w:hAnsiTheme="minorHAnsi"/>
          <w:sz w:val="22"/>
          <w:szCs w:val="22"/>
        </w:rPr>
        <w:t xml:space="preserve">We also </w:t>
      </w:r>
      <w:r>
        <w:rPr>
          <w:rFonts w:asciiTheme="minorHAnsi" w:hAnsiTheme="minorHAnsi"/>
          <w:b/>
          <w:bCs/>
          <w:sz w:val="22"/>
          <w:szCs w:val="22"/>
        </w:rPr>
        <w:t>strongly encourage</w:t>
      </w:r>
      <w:r>
        <w:rPr>
          <w:rFonts w:asciiTheme="minorHAnsi" w:hAnsiTheme="minorHAnsi"/>
          <w:sz w:val="22"/>
          <w:szCs w:val="22"/>
        </w:rPr>
        <w:t xml:space="preserve"> you to include letters of support from local community organizations or local elected officials, or other materials that would document community support and community need</w:t>
      </w:r>
      <w:r w:rsidR="004C0682">
        <w:rPr>
          <w:rFonts w:asciiTheme="minorHAnsi" w:hAnsiTheme="minorHAnsi"/>
          <w:sz w:val="22"/>
          <w:szCs w:val="22"/>
        </w:rPr>
        <w:t>, such as a newspaper editorial or a state/local intended use plan</w:t>
      </w:r>
      <w:r>
        <w:rPr>
          <w:rFonts w:asciiTheme="minorHAnsi" w:hAnsiTheme="minorHAnsi"/>
          <w:sz w:val="22"/>
          <w:szCs w:val="22"/>
        </w:rPr>
        <w:t>. The Appropriations Committee will use this information when determining whether to grant a request.</w:t>
      </w:r>
      <w:r w:rsidR="00F11346">
        <w:rPr>
          <w:rFonts w:asciiTheme="minorHAnsi" w:hAnsiTheme="minorHAnsi"/>
          <w:sz w:val="22"/>
          <w:szCs w:val="22"/>
        </w:rPr>
        <w:t xml:space="preserve"> These can be provided as attachments when you submit your form.</w:t>
      </w:r>
    </w:p>
    <w:p w14:paraId="5ECF20F9" w14:textId="77777777" w:rsidR="008B7335" w:rsidRPr="000B584D" w:rsidRDefault="008B7335" w:rsidP="008B7335">
      <w:pPr>
        <w:pStyle w:val="ListParagraph"/>
        <w:rPr>
          <w:rFonts w:asciiTheme="minorHAnsi" w:hAnsiTheme="minorHAnsi"/>
          <w:sz w:val="22"/>
          <w:szCs w:val="22"/>
        </w:rPr>
      </w:pPr>
    </w:p>
    <w:p w14:paraId="5D2DF506" w14:textId="22866ED2" w:rsidR="00545E88" w:rsidRPr="000B584D" w:rsidRDefault="00545E88" w:rsidP="00545E88">
      <w:pPr>
        <w:rPr>
          <w:rFonts w:cs="Calibri"/>
          <w:b/>
          <w:bCs/>
          <w:color w:val="000000"/>
        </w:rPr>
      </w:pPr>
      <w:bookmarkStart w:id="11" w:name="_Hlk66801632"/>
      <w:r w:rsidRPr="000B584D">
        <w:rPr>
          <w:rFonts w:cs="Calibri"/>
          <w:b/>
          <w:bCs/>
          <w:color w:val="000000"/>
        </w:rPr>
        <w:t xml:space="preserve">Distinguishing between program, language, and community project funding </w:t>
      </w:r>
      <w:r w:rsidRPr="000B584D">
        <w:rPr>
          <w:rFonts w:cs="Calibri"/>
          <w:color w:val="000000"/>
        </w:rPr>
        <w:t>requests</w:t>
      </w:r>
      <w:r w:rsidRPr="000B584D">
        <w:rPr>
          <w:rFonts w:cs="Calibri"/>
          <w:b/>
          <w:bCs/>
          <w:color w:val="000000"/>
        </w:rPr>
        <w:t>:</w:t>
      </w:r>
    </w:p>
    <w:p w14:paraId="471DD0AE" w14:textId="693DE978" w:rsidR="00545E88" w:rsidRDefault="00545E88" w:rsidP="00545E88">
      <w:pPr>
        <w:pStyle w:val="ListParagraph"/>
        <w:numPr>
          <w:ilvl w:val="0"/>
          <w:numId w:val="10"/>
        </w:numPr>
        <w:rPr>
          <w:rFonts w:asciiTheme="minorHAnsi" w:hAnsiTheme="minorHAnsi" w:cs="Calibri"/>
          <w:color w:val="000000"/>
          <w:sz w:val="22"/>
          <w:szCs w:val="22"/>
        </w:rPr>
      </w:pPr>
      <w:r w:rsidRPr="000B584D">
        <w:rPr>
          <w:rFonts w:asciiTheme="minorHAnsi" w:hAnsiTheme="minorHAnsi" w:cs="Calibri"/>
          <w:b/>
          <w:bCs/>
          <w:color w:val="000000"/>
          <w:sz w:val="22"/>
          <w:szCs w:val="22"/>
        </w:rPr>
        <w:t xml:space="preserve">Program Request: </w:t>
      </w:r>
      <w:r w:rsidR="003C2C76">
        <w:rPr>
          <w:rFonts w:asciiTheme="minorHAnsi" w:hAnsiTheme="minorHAnsi" w:cs="Calibri"/>
          <w:color w:val="000000"/>
          <w:sz w:val="22"/>
          <w:szCs w:val="22"/>
        </w:rPr>
        <w:t>A</w:t>
      </w:r>
      <w:r w:rsidRPr="000B584D">
        <w:rPr>
          <w:rFonts w:asciiTheme="minorHAnsi" w:hAnsiTheme="minorHAnsi" w:cs="Calibri"/>
          <w:color w:val="000000"/>
          <w:sz w:val="22"/>
          <w:szCs w:val="22"/>
        </w:rPr>
        <w:t xml:space="preserve"> request to fund a specific program </w:t>
      </w:r>
      <w:r w:rsidR="003C2C76">
        <w:rPr>
          <w:rFonts w:asciiTheme="minorHAnsi" w:hAnsiTheme="minorHAnsi" w:cs="Calibri"/>
          <w:color w:val="000000"/>
          <w:sz w:val="22"/>
          <w:szCs w:val="22"/>
        </w:rPr>
        <w:t>in an appropriations</w:t>
      </w:r>
      <w:r w:rsidRPr="000B584D">
        <w:rPr>
          <w:rFonts w:asciiTheme="minorHAnsi" w:hAnsiTheme="minorHAnsi" w:cs="Calibri"/>
          <w:color w:val="000000"/>
          <w:sz w:val="22"/>
          <w:szCs w:val="22"/>
        </w:rPr>
        <w:t xml:space="preserve"> bill at a specified level</w:t>
      </w:r>
      <w:r w:rsidR="003C2C76">
        <w:rPr>
          <w:rFonts w:asciiTheme="minorHAnsi" w:hAnsiTheme="minorHAnsi" w:cs="Calibri"/>
          <w:color w:val="000000"/>
          <w:sz w:val="22"/>
          <w:szCs w:val="22"/>
        </w:rPr>
        <w:t xml:space="preserve">. </w:t>
      </w:r>
      <w:r w:rsidRPr="000B584D">
        <w:rPr>
          <w:rFonts w:asciiTheme="minorHAnsi" w:hAnsiTheme="minorHAnsi" w:cs="Calibri"/>
          <w:color w:val="000000"/>
          <w:sz w:val="22"/>
          <w:szCs w:val="22"/>
        </w:rPr>
        <w:t xml:space="preserve">Example: Provide $4,000,000,000 for the </w:t>
      </w:r>
      <w:proofErr w:type="gramStart"/>
      <w:r w:rsidRPr="000B584D">
        <w:rPr>
          <w:rFonts w:asciiTheme="minorHAnsi" w:hAnsiTheme="minorHAnsi" w:cs="Calibri"/>
          <w:color w:val="000000"/>
          <w:sz w:val="22"/>
          <w:szCs w:val="22"/>
        </w:rPr>
        <w:t>Low Income</w:t>
      </w:r>
      <w:proofErr w:type="gramEnd"/>
      <w:r w:rsidRPr="000B584D">
        <w:rPr>
          <w:rFonts w:asciiTheme="minorHAnsi" w:hAnsiTheme="minorHAnsi" w:cs="Calibri"/>
          <w:color w:val="000000"/>
          <w:sz w:val="22"/>
          <w:szCs w:val="22"/>
        </w:rPr>
        <w:t xml:space="preserve"> Home Energy Assistance Program.</w:t>
      </w:r>
    </w:p>
    <w:p w14:paraId="65FE4C39" w14:textId="77777777" w:rsidR="003C2C76" w:rsidRPr="000B584D" w:rsidRDefault="003C2C76" w:rsidP="003C2C76">
      <w:pPr>
        <w:pStyle w:val="ListParagraph"/>
        <w:rPr>
          <w:rFonts w:asciiTheme="minorHAnsi" w:hAnsiTheme="minorHAnsi" w:cs="Calibri"/>
          <w:color w:val="000000"/>
          <w:sz w:val="22"/>
          <w:szCs w:val="22"/>
        </w:rPr>
      </w:pPr>
    </w:p>
    <w:p w14:paraId="4941442C" w14:textId="6F9D931B" w:rsidR="003C2C76" w:rsidRPr="003C2C76" w:rsidRDefault="00545E88" w:rsidP="003C2C76">
      <w:pPr>
        <w:pStyle w:val="ListParagraph"/>
        <w:numPr>
          <w:ilvl w:val="0"/>
          <w:numId w:val="10"/>
        </w:numPr>
        <w:rPr>
          <w:rFonts w:asciiTheme="minorHAnsi" w:hAnsiTheme="minorHAnsi" w:cs="Calibri"/>
          <w:color w:val="000000"/>
          <w:sz w:val="22"/>
          <w:szCs w:val="22"/>
        </w:rPr>
      </w:pPr>
      <w:r w:rsidRPr="000B584D">
        <w:rPr>
          <w:rFonts w:asciiTheme="minorHAnsi" w:hAnsiTheme="minorHAnsi" w:cs="Calibri"/>
          <w:b/>
          <w:bCs/>
          <w:color w:val="000000"/>
          <w:sz w:val="22"/>
          <w:szCs w:val="22"/>
        </w:rPr>
        <w:t xml:space="preserve">Language Request: </w:t>
      </w:r>
      <w:r w:rsidR="003C2C76">
        <w:rPr>
          <w:rFonts w:asciiTheme="minorHAnsi" w:hAnsiTheme="minorHAnsi" w:cs="Calibri"/>
          <w:color w:val="000000"/>
          <w:sz w:val="22"/>
          <w:szCs w:val="22"/>
        </w:rPr>
        <w:t>A</w:t>
      </w:r>
      <w:r w:rsidRPr="000B584D">
        <w:rPr>
          <w:rFonts w:asciiTheme="minorHAnsi" w:hAnsiTheme="minorHAnsi" w:cs="Calibri"/>
          <w:color w:val="000000"/>
          <w:sz w:val="22"/>
          <w:szCs w:val="22"/>
        </w:rPr>
        <w:t xml:space="preserve"> request to include specific bill or report language that does not direct funding to a particular entity but encourages, urges, or directs some type of action by an agency. Example: The Committee encourages the National Cancer Institute to support research to develop diagnostic tests for early detection of kidney cancer.</w:t>
      </w:r>
    </w:p>
    <w:p w14:paraId="25C9C96E" w14:textId="77777777" w:rsidR="003C2C76" w:rsidRPr="000B584D" w:rsidRDefault="003C2C76" w:rsidP="003C2C76">
      <w:pPr>
        <w:pStyle w:val="ListParagraph"/>
        <w:rPr>
          <w:rFonts w:asciiTheme="minorHAnsi" w:hAnsiTheme="minorHAnsi" w:cs="Calibri"/>
          <w:color w:val="000000"/>
          <w:sz w:val="22"/>
          <w:szCs w:val="22"/>
        </w:rPr>
      </w:pPr>
    </w:p>
    <w:p w14:paraId="46E93DF3" w14:textId="19352B34" w:rsidR="00545E88" w:rsidRDefault="00545E88" w:rsidP="00545E88">
      <w:pPr>
        <w:pStyle w:val="ListParagraph"/>
        <w:numPr>
          <w:ilvl w:val="0"/>
          <w:numId w:val="10"/>
        </w:numPr>
        <w:rPr>
          <w:rFonts w:asciiTheme="minorHAnsi" w:hAnsiTheme="minorHAnsi" w:cs="Calibri"/>
          <w:color w:val="000000"/>
          <w:sz w:val="22"/>
          <w:szCs w:val="22"/>
        </w:rPr>
      </w:pPr>
      <w:r w:rsidRPr="000B584D">
        <w:rPr>
          <w:rFonts w:asciiTheme="minorHAnsi" w:hAnsiTheme="minorHAnsi" w:cs="Calibri"/>
          <w:b/>
          <w:bCs/>
          <w:color w:val="000000"/>
          <w:sz w:val="22"/>
          <w:szCs w:val="22"/>
        </w:rPr>
        <w:t xml:space="preserve">Community Project Funding Request: </w:t>
      </w:r>
      <w:r w:rsidR="003C2C76">
        <w:rPr>
          <w:rFonts w:asciiTheme="minorHAnsi" w:hAnsiTheme="minorHAnsi" w:cs="Calibri"/>
          <w:color w:val="000000"/>
          <w:sz w:val="22"/>
          <w:szCs w:val="22"/>
        </w:rPr>
        <w:t>A</w:t>
      </w:r>
      <w:r w:rsidRPr="000B584D">
        <w:rPr>
          <w:rFonts w:asciiTheme="minorHAnsi" w:hAnsiTheme="minorHAnsi" w:cs="Calibri"/>
          <w:color w:val="000000"/>
          <w:sz w:val="22"/>
          <w:szCs w:val="22"/>
        </w:rPr>
        <w:t xml:space="preserve"> funding request for a specific non</w:t>
      </w:r>
      <w:r w:rsidRPr="000B584D">
        <w:rPr>
          <w:rFonts w:ascii="Cambria Math" w:hAnsi="Cambria Math" w:cs="Cambria Math"/>
          <w:color w:val="000000"/>
          <w:sz w:val="22"/>
          <w:szCs w:val="22"/>
        </w:rPr>
        <w:t>‐</w:t>
      </w:r>
      <w:r w:rsidRPr="000B584D">
        <w:rPr>
          <w:rFonts w:asciiTheme="minorHAnsi" w:hAnsiTheme="minorHAnsi" w:cs="Calibri"/>
          <w:color w:val="000000"/>
          <w:sz w:val="22"/>
          <w:szCs w:val="22"/>
        </w:rPr>
        <w:t>governmental entity to carry out a specific project. Example: Provide $500,000 for a substance abuse treatment program in City, State.</w:t>
      </w:r>
    </w:p>
    <w:p w14:paraId="3653E472" w14:textId="77777777" w:rsidR="003C2C76" w:rsidRPr="000B584D" w:rsidRDefault="003C2C76" w:rsidP="003C2C76">
      <w:pPr>
        <w:pStyle w:val="ListParagraph"/>
        <w:rPr>
          <w:rFonts w:asciiTheme="minorHAnsi" w:hAnsiTheme="minorHAnsi" w:cs="Calibri"/>
          <w:color w:val="000000"/>
          <w:sz w:val="22"/>
          <w:szCs w:val="22"/>
        </w:rPr>
      </w:pPr>
    </w:p>
    <w:p w14:paraId="2E19F841" w14:textId="795E06D6" w:rsidR="00545E88" w:rsidRPr="00F11346" w:rsidRDefault="00545E88" w:rsidP="003C2C76">
      <w:pPr>
        <w:pStyle w:val="ListParagraph"/>
        <w:rPr>
          <w:rFonts w:asciiTheme="minorHAnsi" w:hAnsiTheme="minorHAnsi"/>
          <w:sz w:val="22"/>
          <w:szCs w:val="22"/>
        </w:rPr>
      </w:pPr>
      <w:r w:rsidRPr="000B584D">
        <w:rPr>
          <w:rFonts w:asciiTheme="minorHAnsi" w:hAnsiTheme="minorHAnsi" w:cs="Calibri"/>
          <w:color w:val="000000"/>
          <w:sz w:val="22"/>
          <w:szCs w:val="22"/>
        </w:rPr>
        <w:t>If the programmatic or report language request is intended to be for a specific non-governmental entity and not competitively awarded, or narrowly defines a competitive grant to the extent that only one entity or geographic area can apply, this is a community project funding request and must be submitted as such.</w:t>
      </w:r>
    </w:p>
    <w:bookmarkEnd w:id="8"/>
    <w:bookmarkEnd w:id="11"/>
    <w:p w14:paraId="27393EBF" w14:textId="77777777" w:rsidR="00F11346" w:rsidRPr="000B584D" w:rsidRDefault="00F11346" w:rsidP="00F11346">
      <w:pPr>
        <w:pStyle w:val="ListParagraph"/>
        <w:rPr>
          <w:rFonts w:asciiTheme="minorHAnsi" w:hAnsiTheme="minorHAnsi"/>
          <w:sz w:val="22"/>
          <w:szCs w:val="22"/>
        </w:rPr>
      </w:pPr>
    </w:p>
    <w:p w14:paraId="0CF69EF1" w14:textId="77777777" w:rsidR="00F11346" w:rsidRDefault="00F11346">
      <w:pPr>
        <w:rPr>
          <w:rFonts w:asciiTheme="majorHAnsi" w:eastAsiaTheme="majorEastAsia" w:hAnsiTheme="majorHAnsi" w:cstheme="majorBidi"/>
          <w:bCs/>
          <w:color w:val="1F497D" w:themeColor="text2"/>
          <w:sz w:val="32"/>
          <w:szCs w:val="32"/>
        </w:rPr>
      </w:pPr>
      <w:bookmarkStart w:id="12" w:name="_Toc66790769"/>
      <w:bookmarkEnd w:id="6"/>
      <w:bookmarkEnd w:id="7"/>
      <w:r>
        <w:rPr>
          <w:b/>
          <w:bCs/>
        </w:rPr>
        <w:br w:type="page"/>
      </w:r>
    </w:p>
    <w:p w14:paraId="68F5C8DD" w14:textId="3C045326" w:rsidR="00545E88" w:rsidRPr="00EF35DA" w:rsidRDefault="00545E88" w:rsidP="00545E88">
      <w:pPr>
        <w:pStyle w:val="Heading1"/>
        <w:rPr>
          <w:b w:val="0"/>
          <w:bCs/>
        </w:rPr>
      </w:pPr>
      <w:r w:rsidRPr="00EF35DA">
        <w:rPr>
          <w:b w:val="0"/>
          <w:bCs/>
        </w:rPr>
        <w:lastRenderedPageBreak/>
        <w:t>Required Information</w:t>
      </w:r>
      <w:bookmarkEnd w:id="12"/>
      <w:r w:rsidR="008B7335">
        <w:rPr>
          <w:b w:val="0"/>
          <w:bCs/>
        </w:rPr>
        <w:t xml:space="preserve"> for ALL APPLICATIONS:</w:t>
      </w:r>
    </w:p>
    <w:tbl>
      <w:tblPr>
        <w:tblStyle w:val="GridTable5Dark-Accent3"/>
        <w:tblW w:w="10899" w:type="dxa"/>
        <w:tblLayout w:type="fixed"/>
        <w:tblLook w:val="0620" w:firstRow="1" w:lastRow="0" w:firstColumn="0" w:lastColumn="0" w:noHBand="1" w:noVBand="1"/>
      </w:tblPr>
      <w:tblGrid>
        <w:gridCol w:w="5575"/>
        <w:gridCol w:w="5324"/>
      </w:tblGrid>
      <w:tr w:rsidR="00545E88" w:rsidRPr="00FA3EB3" w14:paraId="1E4B7D3A" w14:textId="77777777" w:rsidTr="00D11C9D">
        <w:trPr>
          <w:cnfStyle w:val="100000000000" w:firstRow="1" w:lastRow="0" w:firstColumn="0" w:lastColumn="0" w:oddVBand="0" w:evenVBand="0" w:oddHBand="0" w:evenHBand="0" w:firstRowFirstColumn="0" w:firstRowLastColumn="0" w:lastRowFirstColumn="0" w:lastRowLastColumn="0"/>
          <w:trHeight w:val="381"/>
        </w:trPr>
        <w:tc>
          <w:tcPr>
            <w:tcW w:w="5575" w:type="dxa"/>
          </w:tcPr>
          <w:p w14:paraId="3827AE5D" w14:textId="77777777" w:rsidR="00545E88" w:rsidRPr="002F0FC9" w:rsidRDefault="00545E88" w:rsidP="00147565">
            <w:pPr>
              <w:rPr>
                <w:rStyle w:val="Emphasis"/>
                <w:b w:val="0"/>
                <w:bCs w:val="0"/>
                <w:i/>
                <w:iCs w:val="0"/>
                <w:u w:val="single"/>
              </w:rPr>
            </w:pPr>
          </w:p>
        </w:tc>
        <w:tc>
          <w:tcPr>
            <w:tcW w:w="5324" w:type="dxa"/>
          </w:tcPr>
          <w:p w14:paraId="6558E4B9" w14:textId="77777777" w:rsidR="00545E88" w:rsidRPr="00FA3EB3" w:rsidRDefault="00545E88" w:rsidP="00147565"/>
        </w:tc>
      </w:tr>
      <w:tr w:rsidR="000B584D" w:rsidRPr="00FA3EB3" w14:paraId="25485ADB" w14:textId="77777777" w:rsidTr="00D11C9D">
        <w:trPr>
          <w:trHeight w:val="564"/>
        </w:trPr>
        <w:tc>
          <w:tcPr>
            <w:tcW w:w="5575" w:type="dxa"/>
          </w:tcPr>
          <w:p w14:paraId="510FE2C0" w14:textId="047881E3" w:rsidR="000B584D" w:rsidRPr="00D11C9D" w:rsidRDefault="000B584D" w:rsidP="000B584D">
            <w:pPr>
              <w:rPr>
                <w:b/>
                <w:bCs/>
              </w:rPr>
            </w:pPr>
            <w:r w:rsidRPr="00D11C9D">
              <w:rPr>
                <w:b/>
                <w:bCs/>
              </w:rPr>
              <w:t>Requestor Name</w:t>
            </w:r>
          </w:p>
        </w:tc>
        <w:tc>
          <w:tcPr>
            <w:tcW w:w="5324" w:type="dxa"/>
          </w:tcPr>
          <w:p w14:paraId="697AC0EE" w14:textId="77777777" w:rsidR="000B584D" w:rsidRPr="00FA3EB3" w:rsidRDefault="000B584D" w:rsidP="000B584D"/>
        </w:tc>
      </w:tr>
      <w:tr w:rsidR="00651CDA" w:rsidRPr="00FA3EB3" w14:paraId="1B1C75AA" w14:textId="77777777" w:rsidTr="00D11C9D">
        <w:trPr>
          <w:trHeight w:val="564"/>
        </w:trPr>
        <w:tc>
          <w:tcPr>
            <w:tcW w:w="5575" w:type="dxa"/>
          </w:tcPr>
          <w:p w14:paraId="2CE2C7E5" w14:textId="035A6C39" w:rsidR="00651CDA" w:rsidRPr="00D11C9D" w:rsidRDefault="00651CDA" w:rsidP="000B584D">
            <w:pPr>
              <w:rPr>
                <w:b/>
                <w:bCs/>
              </w:rPr>
            </w:pPr>
            <w:r w:rsidRPr="00D11C9D">
              <w:rPr>
                <w:b/>
                <w:bCs/>
              </w:rPr>
              <w:t>Requestor email address</w:t>
            </w:r>
          </w:p>
        </w:tc>
        <w:tc>
          <w:tcPr>
            <w:tcW w:w="5324" w:type="dxa"/>
          </w:tcPr>
          <w:p w14:paraId="131B5870" w14:textId="77777777" w:rsidR="00651CDA" w:rsidRPr="00FA3EB3" w:rsidRDefault="00651CDA" w:rsidP="000B584D"/>
        </w:tc>
      </w:tr>
      <w:tr w:rsidR="00651CDA" w:rsidRPr="00FA3EB3" w14:paraId="1C9D931C" w14:textId="77777777" w:rsidTr="00D11C9D">
        <w:trPr>
          <w:trHeight w:val="564"/>
        </w:trPr>
        <w:tc>
          <w:tcPr>
            <w:tcW w:w="5575" w:type="dxa"/>
          </w:tcPr>
          <w:p w14:paraId="3DA25D48" w14:textId="13414149" w:rsidR="00651CDA" w:rsidRPr="00D11C9D" w:rsidRDefault="00651CDA" w:rsidP="000B584D">
            <w:pPr>
              <w:rPr>
                <w:b/>
                <w:bCs/>
              </w:rPr>
            </w:pPr>
            <w:r w:rsidRPr="00D11C9D">
              <w:rPr>
                <w:b/>
                <w:bCs/>
              </w:rPr>
              <w:t>Requestor phone number</w:t>
            </w:r>
          </w:p>
        </w:tc>
        <w:tc>
          <w:tcPr>
            <w:tcW w:w="5324" w:type="dxa"/>
          </w:tcPr>
          <w:p w14:paraId="18E176F7" w14:textId="77777777" w:rsidR="00651CDA" w:rsidRPr="00FA3EB3" w:rsidRDefault="00651CDA" w:rsidP="000B584D"/>
        </w:tc>
      </w:tr>
      <w:tr w:rsidR="007E5FF5" w:rsidRPr="00FA3EB3" w14:paraId="4073BBDC" w14:textId="77777777" w:rsidTr="00D11C9D">
        <w:trPr>
          <w:trHeight w:val="564"/>
        </w:trPr>
        <w:tc>
          <w:tcPr>
            <w:tcW w:w="5575" w:type="dxa"/>
          </w:tcPr>
          <w:p w14:paraId="47ECADB8" w14:textId="46CC2BDA" w:rsidR="007E5FF5" w:rsidRPr="00D11C9D" w:rsidRDefault="007E5FF5" w:rsidP="000B584D">
            <w:pPr>
              <w:rPr>
                <w:b/>
                <w:bCs/>
              </w:rPr>
            </w:pPr>
            <w:r w:rsidRPr="00D11C9D">
              <w:rPr>
                <w:b/>
                <w:bCs/>
              </w:rPr>
              <w:t>Are you filling this out on behalf of a government agency or non-profit organization? [Yes/No]</w:t>
            </w:r>
          </w:p>
        </w:tc>
        <w:tc>
          <w:tcPr>
            <w:tcW w:w="5324" w:type="dxa"/>
          </w:tcPr>
          <w:p w14:paraId="5DD145E8" w14:textId="77777777" w:rsidR="007E5FF5" w:rsidRPr="00FA3EB3" w:rsidRDefault="007E5FF5" w:rsidP="000B584D"/>
        </w:tc>
      </w:tr>
      <w:tr w:rsidR="000B584D" w:rsidRPr="00FA3EB3" w14:paraId="4E240623" w14:textId="77777777" w:rsidTr="00D11C9D">
        <w:trPr>
          <w:trHeight w:val="564"/>
        </w:trPr>
        <w:tc>
          <w:tcPr>
            <w:tcW w:w="5575" w:type="dxa"/>
          </w:tcPr>
          <w:p w14:paraId="63D248B7" w14:textId="63E3A968" w:rsidR="000B584D" w:rsidRPr="00D11C9D" w:rsidRDefault="000B584D" w:rsidP="000B584D">
            <w:pPr>
              <w:rPr>
                <w:b/>
                <w:bCs/>
              </w:rPr>
            </w:pPr>
            <w:r w:rsidRPr="00D11C9D">
              <w:rPr>
                <w:b/>
                <w:bCs/>
              </w:rPr>
              <w:t>Government agency or organization</w:t>
            </w:r>
            <w:r w:rsidR="008B7335">
              <w:rPr>
                <w:b/>
                <w:bCs/>
              </w:rPr>
              <w:t xml:space="preserve"> name that will be primary recipient of funds requested</w:t>
            </w:r>
          </w:p>
        </w:tc>
        <w:tc>
          <w:tcPr>
            <w:tcW w:w="5324" w:type="dxa"/>
          </w:tcPr>
          <w:p w14:paraId="153C876C" w14:textId="77777777" w:rsidR="000B584D" w:rsidRPr="00FA3EB3" w:rsidRDefault="000B584D" w:rsidP="000B584D"/>
        </w:tc>
      </w:tr>
      <w:tr w:rsidR="000B584D" w:rsidRPr="00FA3EB3" w14:paraId="16C73242" w14:textId="77777777" w:rsidTr="00D11C9D">
        <w:trPr>
          <w:trHeight w:val="564"/>
        </w:trPr>
        <w:tc>
          <w:tcPr>
            <w:tcW w:w="5575" w:type="dxa"/>
          </w:tcPr>
          <w:p w14:paraId="73E0B61B" w14:textId="5A9FEEF3" w:rsidR="008B7335" w:rsidRDefault="008B7335" w:rsidP="008B7335">
            <w:pPr>
              <w:pStyle w:val="Labels"/>
              <w:rPr>
                <w:b/>
                <w:bCs/>
                <w:sz w:val="22"/>
              </w:rPr>
            </w:pPr>
            <w:r>
              <w:rPr>
                <w:b/>
                <w:bCs/>
                <w:sz w:val="22"/>
              </w:rPr>
              <w:t xml:space="preserve">Recipient street address, including city, </w:t>
            </w:r>
            <w:proofErr w:type="gramStart"/>
            <w:r>
              <w:rPr>
                <w:b/>
                <w:bCs/>
                <w:sz w:val="22"/>
              </w:rPr>
              <w:t>state</w:t>
            </w:r>
            <w:proofErr w:type="gramEnd"/>
            <w:r>
              <w:rPr>
                <w:b/>
                <w:bCs/>
                <w:sz w:val="22"/>
              </w:rPr>
              <w:t xml:space="preserve"> and ZIP code</w:t>
            </w:r>
          </w:p>
          <w:p w14:paraId="570C46A1" w14:textId="309D127C" w:rsidR="000B584D" w:rsidRPr="00D11C9D" w:rsidRDefault="000B584D" w:rsidP="008B7335">
            <w:pPr>
              <w:pStyle w:val="Labels"/>
              <w:rPr>
                <w:b/>
                <w:bCs/>
              </w:rPr>
            </w:pPr>
          </w:p>
        </w:tc>
        <w:tc>
          <w:tcPr>
            <w:tcW w:w="5324" w:type="dxa"/>
          </w:tcPr>
          <w:p w14:paraId="0CFE6722" w14:textId="7FE6BDBB" w:rsidR="000B584D" w:rsidRPr="00FA3EB3" w:rsidRDefault="000B584D" w:rsidP="000B584D"/>
        </w:tc>
      </w:tr>
      <w:tr w:rsidR="000B584D" w:rsidRPr="00FA3EB3" w14:paraId="4273D15F" w14:textId="77777777" w:rsidTr="00D11C9D">
        <w:trPr>
          <w:trHeight w:val="564"/>
        </w:trPr>
        <w:tc>
          <w:tcPr>
            <w:tcW w:w="5575" w:type="dxa"/>
          </w:tcPr>
          <w:p w14:paraId="72DFDC93" w14:textId="64DCEC99" w:rsidR="000B584D" w:rsidRPr="00D11C9D" w:rsidRDefault="008B7335" w:rsidP="000B584D">
            <w:pPr>
              <w:rPr>
                <w:b/>
                <w:bCs/>
              </w:rPr>
            </w:pPr>
            <w:r>
              <w:rPr>
                <w:b/>
                <w:bCs/>
              </w:rPr>
              <w:t>Recipient website</w:t>
            </w:r>
          </w:p>
        </w:tc>
        <w:tc>
          <w:tcPr>
            <w:tcW w:w="5324" w:type="dxa"/>
          </w:tcPr>
          <w:p w14:paraId="111DE200" w14:textId="77777777" w:rsidR="000B584D" w:rsidRPr="00FA3EB3" w:rsidRDefault="000B584D" w:rsidP="000B584D"/>
        </w:tc>
      </w:tr>
      <w:tr w:rsidR="00EA1A6E" w:rsidRPr="00FA3EB3" w14:paraId="700E3DB3" w14:textId="77777777" w:rsidTr="00D11C9D">
        <w:trPr>
          <w:trHeight w:val="564"/>
        </w:trPr>
        <w:tc>
          <w:tcPr>
            <w:tcW w:w="5575" w:type="dxa"/>
          </w:tcPr>
          <w:p w14:paraId="68CFBFC5" w14:textId="45A70A81" w:rsidR="00EA1A6E" w:rsidRPr="00D11C9D" w:rsidRDefault="00EA1A6E" w:rsidP="000B584D">
            <w:pPr>
              <w:rPr>
                <w:b/>
                <w:bCs/>
              </w:rPr>
            </w:pPr>
            <w:r>
              <w:rPr>
                <w:b/>
                <w:bCs/>
              </w:rPr>
              <w:t>Project Title</w:t>
            </w:r>
          </w:p>
        </w:tc>
        <w:tc>
          <w:tcPr>
            <w:tcW w:w="5324" w:type="dxa"/>
          </w:tcPr>
          <w:p w14:paraId="04FCC495" w14:textId="77777777" w:rsidR="00EA1A6E" w:rsidRPr="00FA3EB3" w:rsidRDefault="00EA1A6E" w:rsidP="000B584D"/>
        </w:tc>
      </w:tr>
      <w:tr w:rsidR="00F11346" w:rsidRPr="00FA3EB3" w14:paraId="6E726C0C" w14:textId="77777777" w:rsidTr="00D11C9D">
        <w:trPr>
          <w:trHeight w:val="564"/>
        </w:trPr>
        <w:tc>
          <w:tcPr>
            <w:tcW w:w="5575" w:type="dxa"/>
          </w:tcPr>
          <w:p w14:paraId="64987E70" w14:textId="6D1A7CC2" w:rsidR="00F11346" w:rsidRDefault="00F11346" w:rsidP="000B584D">
            <w:pPr>
              <w:rPr>
                <w:b/>
                <w:bCs/>
              </w:rPr>
            </w:pPr>
            <w:r>
              <w:rPr>
                <w:b/>
                <w:bCs/>
              </w:rPr>
              <w:t>Project Description (max 1,000 characters)</w:t>
            </w:r>
          </w:p>
        </w:tc>
        <w:tc>
          <w:tcPr>
            <w:tcW w:w="5324" w:type="dxa"/>
          </w:tcPr>
          <w:p w14:paraId="49376D8C" w14:textId="77777777" w:rsidR="00F11346" w:rsidRPr="00FA3EB3" w:rsidRDefault="00F11346" w:rsidP="000B584D"/>
        </w:tc>
      </w:tr>
      <w:tr w:rsidR="008B7335" w:rsidRPr="00FA3EB3" w14:paraId="28E95B8F" w14:textId="77777777" w:rsidTr="00D11C9D">
        <w:trPr>
          <w:trHeight w:val="564"/>
        </w:trPr>
        <w:tc>
          <w:tcPr>
            <w:tcW w:w="5575" w:type="dxa"/>
          </w:tcPr>
          <w:p w14:paraId="04C20DCF" w14:textId="7A0F8FB0" w:rsidR="008B7335" w:rsidRDefault="008B7335" w:rsidP="000B584D">
            <w:pPr>
              <w:rPr>
                <w:b/>
                <w:bCs/>
              </w:rPr>
            </w:pPr>
            <w:r>
              <w:rPr>
                <w:b/>
                <w:bCs/>
              </w:rPr>
              <w:t>Full project cost</w:t>
            </w:r>
          </w:p>
        </w:tc>
        <w:tc>
          <w:tcPr>
            <w:tcW w:w="5324" w:type="dxa"/>
          </w:tcPr>
          <w:p w14:paraId="23986863" w14:textId="77777777" w:rsidR="008B7335" w:rsidRPr="00FA3EB3" w:rsidRDefault="008B7335" w:rsidP="000B584D"/>
        </w:tc>
      </w:tr>
      <w:tr w:rsidR="008B7335" w:rsidRPr="00FA3EB3" w14:paraId="4AD09003" w14:textId="77777777" w:rsidTr="00D11C9D">
        <w:trPr>
          <w:trHeight w:val="564"/>
        </w:trPr>
        <w:tc>
          <w:tcPr>
            <w:tcW w:w="5575" w:type="dxa"/>
          </w:tcPr>
          <w:p w14:paraId="212B2E0A" w14:textId="48D85C3D" w:rsidR="008B7335" w:rsidRDefault="008B7335" w:rsidP="000B584D">
            <w:pPr>
              <w:rPr>
                <w:b/>
                <w:bCs/>
              </w:rPr>
            </w:pPr>
            <w:r>
              <w:rPr>
                <w:b/>
                <w:bCs/>
              </w:rPr>
              <w:t>Amount requested for project</w:t>
            </w:r>
          </w:p>
        </w:tc>
        <w:tc>
          <w:tcPr>
            <w:tcW w:w="5324" w:type="dxa"/>
          </w:tcPr>
          <w:p w14:paraId="1091F77F" w14:textId="77777777" w:rsidR="008B7335" w:rsidRPr="00FA3EB3" w:rsidRDefault="008B7335" w:rsidP="000B584D"/>
        </w:tc>
      </w:tr>
      <w:tr w:rsidR="008926CB" w:rsidRPr="00FA3EB3" w14:paraId="5A05D99A" w14:textId="77777777" w:rsidTr="00D11C9D">
        <w:trPr>
          <w:trHeight w:val="564"/>
        </w:trPr>
        <w:tc>
          <w:tcPr>
            <w:tcW w:w="5575" w:type="dxa"/>
          </w:tcPr>
          <w:p w14:paraId="70340C44" w14:textId="5E5A9B35" w:rsidR="008926CB" w:rsidRPr="00FA3EB3" w:rsidRDefault="008926CB" w:rsidP="008926CB">
            <w:r w:rsidRPr="00CC24D8">
              <w:rPr>
                <w:b/>
                <w:bCs/>
              </w:rPr>
              <w:t xml:space="preserve">**Subcommittee of jurisdiction abbreviation [ex. </w:t>
            </w:r>
            <w:r>
              <w:rPr>
                <w:b/>
                <w:bCs/>
              </w:rPr>
              <w:t>LHHS</w:t>
            </w:r>
            <w:r w:rsidRPr="00CC24D8">
              <w:rPr>
                <w:b/>
                <w:bCs/>
              </w:rPr>
              <w:t>]</w:t>
            </w:r>
          </w:p>
        </w:tc>
        <w:tc>
          <w:tcPr>
            <w:tcW w:w="5324" w:type="dxa"/>
          </w:tcPr>
          <w:p w14:paraId="17C775FB" w14:textId="77777777" w:rsidR="008926CB" w:rsidRPr="00FA3EB3" w:rsidRDefault="008926CB" w:rsidP="008926CB"/>
        </w:tc>
      </w:tr>
      <w:tr w:rsidR="008926CB" w:rsidRPr="00FA3EB3" w14:paraId="3BFA9165" w14:textId="77777777" w:rsidTr="00D11C9D">
        <w:trPr>
          <w:trHeight w:val="564"/>
        </w:trPr>
        <w:tc>
          <w:tcPr>
            <w:tcW w:w="5575" w:type="dxa"/>
          </w:tcPr>
          <w:p w14:paraId="2D79C45C" w14:textId="3739A293" w:rsidR="008926CB" w:rsidRPr="00EF35DA" w:rsidRDefault="008926CB" w:rsidP="008926CB">
            <w:pPr>
              <w:rPr>
                <w:b/>
                <w:bCs/>
              </w:rPr>
            </w:pPr>
            <w:r w:rsidRPr="00EF35DA">
              <w:rPr>
                <w:b/>
                <w:bCs/>
              </w:rPr>
              <w:t>**Account [ex. Employment and Training Administration]</w:t>
            </w:r>
          </w:p>
        </w:tc>
        <w:tc>
          <w:tcPr>
            <w:tcW w:w="5324" w:type="dxa"/>
          </w:tcPr>
          <w:p w14:paraId="336EC7FA" w14:textId="77777777" w:rsidR="008926CB" w:rsidRPr="00FA3EB3" w:rsidRDefault="008926CB" w:rsidP="008926CB"/>
        </w:tc>
      </w:tr>
    </w:tbl>
    <w:p w14:paraId="7B28696B" w14:textId="47D9177E" w:rsidR="00E90483" w:rsidRDefault="00E90483">
      <w:pPr>
        <w:rPr>
          <w:rFonts w:asciiTheme="majorHAnsi" w:eastAsiaTheme="majorEastAsia" w:hAnsiTheme="majorHAnsi" w:cstheme="majorBidi"/>
          <w:b/>
          <w:color w:val="1F497D" w:themeColor="text2"/>
          <w:sz w:val="32"/>
          <w:szCs w:val="32"/>
        </w:rPr>
      </w:pPr>
    </w:p>
    <w:p w14:paraId="6E671E54" w14:textId="77777777" w:rsidR="00E90483" w:rsidRDefault="00E90483">
      <w:pPr>
        <w:rPr>
          <w:rFonts w:asciiTheme="majorHAnsi" w:eastAsiaTheme="majorEastAsia" w:hAnsiTheme="majorHAnsi" w:cstheme="majorBidi"/>
          <w:b/>
          <w:color w:val="1F497D" w:themeColor="text2"/>
          <w:sz w:val="32"/>
          <w:szCs w:val="32"/>
        </w:rPr>
      </w:pPr>
      <w:r>
        <w:rPr>
          <w:rFonts w:asciiTheme="majorHAnsi" w:eastAsiaTheme="majorEastAsia" w:hAnsiTheme="majorHAnsi" w:cstheme="majorBidi"/>
          <w:b/>
          <w:color w:val="1F497D" w:themeColor="text2"/>
          <w:sz w:val="32"/>
          <w:szCs w:val="32"/>
        </w:rPr>
        <w:br w:type="page"/>
      </w:r>
    </w:p>
    <w:p w14:paraId="2432B1BB" w14:textId="5A082D27" w:rsidR="00C0522A" w:rsidRDefault="00E90483" w:rsidP="00E90483">
      <w:pPr>
        <w:jc w:val="center"/>
        <w:rPr>
          <w:rFonts w:asciiTheme="majorHAnsi" w:eastAsiaTheme="majorEastAsia" w:hAnsiTheme="majorHAnsi" w:cstheme="majorBidi"/>
          <w:b/>
          <w:color w:val="1F497D" w:themeColor="text2"/>
          <w:sz w:val="32"/>
          <w:szCs w:val="32"/>
        </w:rPr>
      </w:pPr>
      <w:r>
        <w:rPr>
          <w:rFonts w:asciiTheme="majorHAnsi" w:eastAsiaTheme="majorEastAsia" w:hAnsiTheme="majorHAnsi" w:cstheme="majorBidi"/>
          <w:b/>
          <w:color w:val="1F497D" w:themeColor="text2"/>
          <w:sz w:val="32"/>
          <w:szCs w:val="32"/>
        </w:rPr>
        <w:lastRenderedPageBreak/>
        <w:t>TABLE OF CONTENTS</w:t>
      </w:r>
    </w:p>
    <w:p w14:paraId="11041248" w14:textId="55E49361" w:rsidR="00E90483" w:rsidRDefault="00E90483">
      <w:pPr>
        <w:pStyle w:val="TOC1"/>
        <w:tabs>
          <w:tab w:val="right" w:leader="dot" w:pos="10790"/>
        </w:tabs>
        <w:rPr>
          <w:rFonts w:eastAsiaTheme="minorEastAsia"/>
          <w:b w:val="0"/>
          <w:bCs w:val="0"/>
          <w:caps w:val="0"/>
          <w:noProof/>
          <w:sz w:val="24"/>
          <w:szCs w:val="24"/>
        </w:rPr>
      </w:pPr>
      <w:r>
        <w:rPr>
          <w:rFonts w:asciiTheme="majorHAnsi" w:eastAsiaTheme="majorEastAsia" w:hAnsiTheme="majorHAnsi" w:cstheme="majorBidi"/>
          <w:b w:val="0"/>
          <w:color w:val="1F497D" w:themeColor="text2"/>
          <w:sz w:val="32"/>
          <w:szCs w:val="32"/>
        </w:rPr>
        <w:fldChar w:fldCharType="begin"/>
      </w:r>
      <w:r>
        <w:rPr>
          <w:rFonts w:asciiTheme="majorHAnsi" w:eastAsiaTheme="majorEastAsia" w:hAnsiTheme="majorHAnsi" w:cstheme="majorBidi"/>
          <w:b w:val="0"/>
          <w:color w:val="1F497D" w:themeColor="text2"/>
          <w:sz w:val="32"/>
          <w:szCs w:val="32"/>
        </w:rPr>
        <w:instrText xml:space="preserve"> TOC \o "1-3" \h \z \u </w:instrText>
      </w:r>
      <w:r>
        <w:rPr>
          <w:rFonts w:asciiTheme="majorHAnsi" w:eastAsiaTheme="majorEastAsia" w:hAnsiTheme="majorHAnsi" w:cstheme="majorBidi"/>
          <w:b w:val="0"/>
          <w:color w:val="1F497D" w:themeColor="text2"/>
          <w:sz w:val="32"/>
          <w:szCs w:val="32"/>
        </w:rPr>
        <w:fldChar w:fldCharType="separate"/>
      </w:r>
      <w:hyperlink w:anchor="_Toc66790770" w:history="1">
        <w:r w:rsidRPr="00475A88">
          <w:rPr>
            <w:rStyle w:val="Hyperlink"/>
            <w:noProof/>
          </w:rPr>
          <w:t>Agriculture, Rural Development, Food and Drug Administration, and Related Agencies</w:t>
        </w:r>
        <w:r>
          <w:rPr>
            <w:noProof/>
            <w:webHidden/>
          </w:rPr>
          <w:tab/>
        </w:r>
        <w:r>
          <w:rPr>
            <w:noProof/>
            <w:webHidden/>
          </w:rPr>
          <w:fldChar w:fldCharType="begin"/>
        </w:r>
        <w:r>
          <w:rPr>
            <w:noProof/>
            <w:webHidden/>
          </w:rPr>
          <w:instrText xml:space="preserve"> PAGEREF _Toc66790770 \h </w:instrText>
        </w:r>
        <w:r>
          <w:rPr>
            <w:noProof/>
            <w:webHidden/>
          </w:rPr>
        </w:r>
        <w:r>
          <w:rPr>
            <w:noProof/>
            <w:webHidden/>
          </w:rPr>
          <w:fldChar w:fldCharType="separate"/>
        </w:r>
        <w:r w:rsidR="00513B80">
          <w:rPr>
            <w:noProof/>
            <w:webHidden/>
          </w:rPr>
          <w:t>5</w:t>
        </w:r>
        <w:r>
          <w:rPr>
            <w:noProof/>
            <w:webHidden/>
          </w:rPr>
          <w:fldChar w:fldCharType="end"/>
        </w:r>
      </w:hyperlink>
    </w:p>
    <w:p w14:paraId="643E1E69" w14:textId="44856596" w:rsidR="00E90483" w:rsidRPr="00076681" w:rsidRDefault="00E04C57" w:rsidP="00E90483">
      <w:pPr>
        <w:pStyle w:val="TOC1"/>
        <w:tabs>
          <w:tab w:val="right" w:leader="dot" w:pos="10790"/>
        </w:tabs>
        <w:ind w:left="720"/>
        <w:rPr>
          <w:rFonts w:eastAsiaTheme="minorEastAsia"/>
          <w:b w:val="0"/>
          <w:bCs w:val="0"/>
          <w:caps w:val="0"/>
          <w:noProof/>
          <w:sz w:val="24"/>
          <w:szCs w:val="24"/>
        </w:rPr>
      </w:pPr>
      <w:hyperlink w:anchor="_Toc66790771" w:history="1">
        <w:r w:rsidR="00E90483" w:rsidRPr="00076681">
          <w:rPr>
            <w:rStyle w:val="Hyperlink"/>
            <w:b w:val="0"/>
            <w:bCs w:val="0"/>
            <w:noProof/>
          </w:rPr>
          <w:t>Overview</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_Toc66790771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5</w:t>
        </w:r>
        <w:r w:rsidR="00E90483" w:rsidRPr="00076681">
          <w:rPr>
            <w:b w:val="0"/>
            <w:bCs w:val="0"/>
            <w:noProof/>
            <w:webHidden/>
          </w:rPr>
          <w:fldChar w:fldCharType="end"/>
        </w:r>
      </w:hyperlink>
    </w:p>
    <w:p w14:paraId="3E217C35" w14:textId="4485E78F" w:rsidR="00E90483" w:rsidRPr="00076681" w:rsidRDefault="00E04C57" w:rsidP="00E90483">
      <w:pPr>
        <w:pStyle w:val="TOC1"/>
        <w:tabs>
          <w:tab w:val="right" w:leader="dot" w:pos="10790"/>
        </w:tabs>
        <w:ind w:left="720"/>
        <w:rPr>
          <w:rFonts w:eastAsiaTheme="minorEastAsia"/>
          <w:b w:val="0"/>
          <w:bCs w:val="0"/>
          <w:caps w:val="0"/>
          <w:noProof/>
          <w:sz w:val="24"/>
          <w:szCs w:val="24"/>
        </w:rPr>
      </w:pPr>
      <w:hyperlink w:anchor="_Toc66790772" w:history="1">
        <w:r w:rsidR="00E90483" w:rsidRPr="00076681">
          <w:rPr>
            <w:rStyle w:val="Hyperlink"/>
            <w:b w:val="0"/>
            <w:bCs w:val="0"/>
            <w:noProof/>
          </w:rPr>
          <w:t>Required Information</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_Toc66790772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6</w:t>
        </w:r>
        <w:r w:rsidR="00E90483" w:rsidRPr="00076681">
          <w:rPr>
            <w:b w:val="0"/>
            <w:bCs w:val="0"/>
            <w:noProof/>
            <w:webHidden/>
          </w:rPr>
          <w:fldChar w:fldCharType="end"/>
        </w:r>
      </w:hyperlink>
    </w:p>
    <w:p w14:paraId="25A6E3D5" w14:textId="7261142F" w:rsidR="00E90483" w:rsidRDefault="00E04C57">
      <w:pPr>
        <w:pStyle w:val="TOC1"/>
        <w:tabs>
          <w:tab w:val="right" w:leader="dot" w:pos="10790"/>
        </w:tabs>
        <w:rPr>
          <w:rFonts w:eastAsiaTheme="minorEastAsia"/>
          <w:b w:val="0"/>
          <w:bCs w:val="0"/>
          <w:caps w:val="0"/>
          <w:noProof/>
          <w:sz w:val="24"/>
          <w:szCs w:val="24"/>
        </w:rPr>
      </w:pPr>
      <w:hyperlink w:anchor="_Toc66790773" w:history="1">
        <w:r w:rsidR="00E90483" w:rsidRPr="00475A88">
          <w:rPr>
            <w:rStyle w:val="Hyperlink"/>
            <w:noProof/>
          </w:rPr>
          <w:t>Commerce, Justice, Science, and Related Agencies</w:t>
        </w:r>
        <w:r w:rsidR="00E90483">
          <w:rPr>
            <w:noProof/>
            <w:webHidden/>
          </w:rPr>
          <w:tab/>
        </w:r>
        <w:r w:rsidR="00E90483">
          <w:rPr>
            <w:noProof/>
            <w:webHidden/>
          </w:rPr>
          <w:fldChar w:fldCharType="begin"/>
        </w:r>
        <w:r w:rsidR="00E90483">
          <w:rPr>
            <w:noProof/>
            <w:webHidden/>
          </w:rPr>
          <w:instrText xml:space="preserve"> PAGEREF _Toc66790773 \h </w:instrText>
        </w:r>
        <w:r w:rsidR="00E90483">
          <w:rPr>
            <w:noProof/>
            <w:webHidden/>
          </w:rPr>
        </w:r>
        <w:r w:rsidR="00E90483">
          <w:rPr>
            <w:noProof/>
            <w:webHidden/>
          </w:rPr>
          <w:fldChar w:fldCharType="separate"/>
        </w:r>
        <w:r w:rsidR="00513B80">
          <w:rPr>
            <w:noProof/>
            <w:webHidden/>
          </w:rPr>
          <w:t>7</w:t>
        </w:r>
        <w:r w:rsidR="00E90483">
          <w:rPr>
            <w:noProof/>
            <w:webHidden/>
          </w:rPr>
          <w:fldChar w:fldCharType="end"/>
        </w:r>
      </w:hyperlink>
    </w:p>
    <w:p w14:paraId="0E7F2F69" w14:textId="539F00E6" w:rsidR="00E90483" w:rsidRPr="00076681" w:rsidRDefault="00E04C57" w:rsidP="00E90483">
      <w:pPr>
        <w:pStyle w:val="TOC1"/>
        <w:tabs>
          <w:tab w:val="right" w:leader="dot" w:pos="10790"/>
        </w:tabs>
        <w:ind w:firstLine="720"/>
        <w:rPr>
          <w:rFonts w:eastAsiaTheme="minorEastAsia"/>
          <w:b w:val="0"/>
          <w:bCs w:val="0"/>
          <w:caps w:val="0"/>
          <w:noProof/>
          <w:sz w:val="24"/>
          <w:szCs w:val="24"/>
        </w:rPr>
      </w:pPr>
      <w:hyperlink w:anchor="_Toc66790774" w:history="1">
        <w:r w:rsidR="00E90483" w:rsidRPr="00076681">
          <w:rPr>
            <w:rStyle w:val="Hyperlink"/>
            <w:b w:val="0"/>
            <w:bCs w:val="0"/>
            <w:noProof/>
          </w:rPr>
          <w:t>Overview</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_Toc66790774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7</w:t>
        </w:r>
        <w:r w:rsidR="00E90483" w:rsidRPr="00076681">
          <w:rPr>
            <w:b w:val="0"/>
            <w:bCs w:val="0"/>
            <w:noProof/>
            <w:webHidden/>
          </w:rPr>
          <w:fldChar w:fldCharType="end"/>
        </w:r>
      </w:hyperlink>
    </w:p>
    <w:p w14:paraId="404A7821" w14:textId="052EF5E5" w:rsidR="00E90483" w:rsidRPr="00076681" w:rsidRDefault="00E04C57" w:rsidP="00E90483">
      <w:pPr>
        <w:pStyle w:val="TOC1"/>
        <w:tabs>
          <w:tab w:val="right" w:leader="dot" w:pos="10790"/>
        </w:tabs>
        <w:ind w:left="720"/>
        <w:rPr>
          <w:rFonts w:eastAsiaTheme="minorEastAsia"/>
          <w:b w:val="0"/>
          <w:bCs w:val="0"/>
          <w:caps w:val="0"/>
          <w:noProof/>
          <w:sz w:val="24"/>
          <w:szCs w:val="24"/>
        </w:rPr>
      </w:pPr>
      <w:hyperlink w:anchor="_Toc66790775" w:history="1">
        <w:r w:rsidR="00E90483" w:rsidRPr="00076681">
          <w:rPr>
            <w:rStyle w:val="Hyperlink"/>
            <w:b w:val="0"/>
            <w:bCs w:val="0"/>
            <w:noProof/>
          </w:rPr>
          <w:t>BYRNE JAG Project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_Toc66790775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9</w:t>
        </w:r>
        <w:r w:rsidR="00E90483" w:rsidRPr="00076681">
          <w:rPr>
            <w:b w:val="0"/>
            <w:bCs w:val="0"/>
            <w:noProof/>
            <w:webHidden/>
          </w:rPr>
          <w:fldChar w:fldCharType="end"/>
        </w:r>
      </w:hyperlink>
    </w:p>
    <w:p w14:paraId="03EF718B" w14:textId="7C8898C3" w:rsidR="00E90483" w:rsidRPr="00076681" w:rsidRDefault="00E04C57" w:rsidP="00E90483">
      <w:pPr>
        <w:pStyle w:val="TOC1"/>
        <w:tabs>
          <w:tab w:val="right" w:leader="dot" w:pos="10790"/>
        </w:tabs>
        <w:ind w:left="720"/>
        <w:rPr>
          <w:rFonts w:eastAsiaTheme="minorEastAsia"/>
          <w:b w:val="0"/>
          <w:bCs w:val="0"/>
          <w:caps w:val="0"/>
          <w:noProof/>
          <w:sz w:val="24"/>
          <w:szCs w:val="24"/>
        </w:rPr>
      </w:pPr>
      <w:hyperlink w:anchor="_Toc66790776" w:history="1">
        <w:r w:rsidR="00E90483" w:rsidRPr="00076681">
          <w:rPr>
            <w:rStyle w:val="Hyperlink"/>
            <w:b w:val="0"/>
            <w:bCs w:val="0"/>
            <w:noProof/>
          </w:rPr>
          <w:t>COPS Project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_Toc66790776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11</w:t>
        </w:r>
        <w:r w:rsidR="00E90483" w:rsidRPr="00076681">
          <w:rPr>
            <w:b w:val="0"/>
            <w:bCs w:val="0"/>
            <w:noProof/>
            <w:webHidden/>
          </w:rPr>
          <w:fldChar w:fldCharType="end"/>
        </w:r>
      </w:hyperlink>
    </w:p>
    <w:p w14:paraId="13E39606" w14:textId="6C7941C8" w:rsidR="00E90483" w:rsidRPr="00076681" w:rsidRDefault="00E04C57" w:rsidP="00E90483">
      <w:pPr>
        <w:pStyle w:val="TOC1"/>
        <w:tabs>
          <w:tab w:val="right" w:leader="dot" w:pos="10790"/>
        </w:tabs>
        <w:ind w:left="720"/>
        <w:rPr>
          <w:rFonts w:eastAsiaTheme="minorEastAsia"/>
          <w:b w:val="0"/>
          <w:bCs w:val="0"/>
          <w:caps w:val="0"/>
          <w:noProof/>
          <w:sz w:val="24"/>
          <w:szCs w:val="24"/>
        </w:rPr>
      </w:pPr>
      <w:hyperlink w:anchor="_Toc66790777" w:history="1">
        <w:r w:rsidR="00E90483" w:rsidRPr="00076681">
          <w:rPr>
            <w:rStyle w:val="Hyperlink"/>
            <w:b w:val="0"/>
            <w:bCs w:val="0"/>
            <w:noProof/>
          </w:rPr>
          <w:t>NOAA Project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_Toc66790777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13</w:t>
        </w:r>
        <w:r w:rsidR="00E90483" w:rsidRPr="00076681">
          <w:rPr>
            <w:b w:val="0"/>
            <w:bCs w:val="0"/>
            <w:noProof/>
            <w:webHidden/>
          </w:rPr>
          <w:fldChar w:fldCharType="end"/>
        </w:r>
      </w:hyperlink>
    </w:p>
    <w:p w14:paraId="1CFF2452" w14:textId="4D603377" w:rsidR="00E90483" w:rsidRPr="00076681" w:rsidRDefault="00E04C57" w:rsidP="00E90483">
      <w:pPr>
        <w:pStyle w:val="TOC1"/>
        <w:tabs>
          <w:tab w:val="right" w:leader="dot" w:pos="10790"/>
        </w:tabs>
        <w:ind w:left="720"/>
        <w:rPr>
          <w:rFonts w:eastAsiaTheme="minorEastAsia"/>
          <w:b w:val="0"/>
          <w:bCs w:val="0"/>
          <w:caps w:val="0"/>
          <w:noProof/>
          <w:sz w:val="24"/>
          <w:szCs w:val="24"/>
        </w:rPr>
      </w:pPr>
      <w:hyperlink w:anchor="_Toc66790778" w:history="1">
        <w:r w:rsidR="00E90483" w:rsidRPr="00076681">
          <w:rPr>
            <w:rStyle w:val="Hyperlink"/>
            <w:b w:val="0"/>
            <w:bCs w:val="0"/>
            <w:noProof/>
          </w:rPr>
          <w:t>NASA Project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_Toc66790778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15</w:t>
        </w:r>
        <w:r w:rsidR="00E90483" w:rsidRPr="00076681">
          <w:rPr>
            <w:b w:val="0"/>
            <w:bCs w:val="0"/>
            <w:noProof/>
            <w:webHidden/>
          </w:rPr>
          <w:fldChar w:fldCharType="end"/>
        </w:r>
      </w:hyperlink>
    </w:p>
    <w:p w14:paraId="032123DA" w14:textId="7A681E47" w:rsidR="00E90483" w:rsidRDefault="00E04C57">
      <w:pPr>
        <w:pStyle w:val="TOC1"/>
        <w:tabs>
          <w:tab w:val="right" w:leader="dot" w:pos="10790"/>
        </w:tabs>
        <w:rPr>
          <w:rFonts w:eastAsiaTheme="minorEastAsia"/>
          <w:b w:val="0"/>
          <w:bCs w:val="0"/>
          <w:caps w:val="0"/>
          <w:noProof/>
          <w:sz w:val="24"/>
          <w:szCs w:val="24"/>
        </w:rPr>
      </w:pPr>
      <w:hyperlink w:anchor="_Toc66790779" w:history="1">
        <w:r w:rsidR="00E90483" w:rsidRPr="00475A88">
          <w:rPr>
            <w:rStyle w:val="Hyperlink"/>
            <w:noProof/>
          </w:rPr>
          <w:t>Defense</w:t>
        </w:r>
        <w:r w:rsidR="00E90483">
          <w:rPr>
            <w:noProof/>
            <w:webHidden/>
          </w:rPr>
          <w:tab/>
        </w:r>
        <w:r w:rsidR="00E90483">
          <w:rPr>
            <w:noProof/>
            <w:webHidden/>
          </w:rPr>
          <w:fldChar w:fldCharType="begin"/>
        </w:r>
        <w:r w:rsidR="00E90483">
          <w:rPr>
            <w:noProof/>
            <w:webHidden/>
          </w:rPr>
          <w:instrText xml:space="preserve"> PAGEREF _Toc66790779 \h </w:instrText>
        </w:r>
        <w:r w:rsidR="00E90483">
          <w:rPr>
            <w:noProof/>
            <w:webHidden/>
          </w:rPr>
        </w:r>
        <w:r w:rsidR="00E90483">
          <w:rPr>
            <w:noProof/>
            <w:webHidden/>
          </w:rPr>
          <w:fldChar w:fldCharType="separate"/>
        </w:r>
        <w:r w:rsidR="00513B80">
          <w:rPr>
            <w:noProof/>
            <w:webHidden/>
          </w:rPr>
          <w:t>17</w:t>
        </w:r>
        <w:r w:rsidR="00E90483">
          <w:rPr>
            <w:noProof/>
            <w:webHidden/>
          </w:rPr>
          <w:fldChar w:fldCharType="end"/>
        </w:r>
      </w:hyperlink>
    </w:p>
    <w:p w14:paraId="29690F4E" w14:textId="223C5E60" w:rsidR="00E90483" w:rsidRPr="00076681" w:rsidRDefault="00E04C57" w:rsidP="00E90483">
      <w:pPr>
        <w:pStyle w:val="TOC1"/>
        <w:tabs>
          <w:tab w:val="right" w:leader="dot" w:pos="10790"/>
        </w:tabs>
        <w:ind w:firstLine="720"/>
        <w:rPr>
          <w:rFonts w:eastAsiaTheme="minorEastAsia"/>
          <w:b w:val="0"/>
          <w:bCs w:val="0"/>
          <w:caps w:val="0"/>
          <w:noProof/>
          <w:sz w:val="24"/>
          <w:szCs w:val="24"/>
        </w:rPr>
      </w:pPr>
      <w:hyperlink w:anchor="_Toc66790780" w:history="1">
        <w:r w:rsidR="00E90483" w:rsidRPr="00076681">
          <w:rPr>
            <w:rStyle w:val="Hyperlink"/>
            <w:b w:val="0"/>
            <w:bCs w:val="0"/>
            <w:noProof/>
          </w:rPr>
          <w:t>Overview</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_Toc66790780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17</w:t>
        </w:r>
        <w:r w:rsidR="00E90483" w:rsidRPr="00076681">
          <w:rPr>
            <w:b w:val="0"/>
            <w:bCs w:val="0"/>
            <w:noProof/>
            <w:webHidden/>
          </w:rPr>
          <w:fldChar w:fldCharType="end"/>
        </w:r>
      </w:hyperlink>
    </w:p>
    <w:p w14:paraId="3E7CE427" w14:textId="313CA046" w:rsidR="00E90483" w:rsidRPr="00076681" w:rsidRDefault="00E04C57" w:rsidP="00E90483">
      <w:pPr>
        <w:pStyle w:val="TOC1"/>
        <w:tabs>
          <w:tab w:val="right" w:leader="dot" w:pos="10790"/>
        </w:tabs>
        <w:ind w:firstLine="720"/>
        <w:rPr>
          <w:rFonts w:eastAsiaTheme="minorEastAsia"/>
          <w:b w:val="0"/>
          <w:bCs w:val="0"/>
          <w:caps w:val="0"/>
          <w:noProof/>
          <w:sz w:val="24"/>
          <w:szCs w:val="24"/>
        </w:rPr>
      </w:pPr>
      <w:hyperlink w:anchor="_Toc66790781" w:history="1">
        <w:r w:rsidR="00E90483" w:rsidRPr="00076681">
          <w:rPr>
            <w:rStyle w:val="Hyperlink"/>
            <w:b w:val="0"/>
            <w:bCs w:val="0"/>
            <w:noProof/>
          </w:rPr>
          <w:t>Defense Project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_Toc66790781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17</w:t>
        </w:r>
        <w:r w:rsidR="00E90483" w:rsidRPr="00076681">
          <w:rPr>
            <w:b w:val="0"/>
            <w:bCs w:val="0"/>
            <w:noProof/>
            <w:webHidden/>
          </w:rPr>
          <w:fldChar w:fldCharType="end"/>
        </w:r>
      </w:hyperlink>
    </w:p>
    <w:p w14:paraId="58497B37" w14:textId="53E39DEB" w:rsidR="00E90483" w:rsidRDefault="00E04C57">
      <w:pPr>
        <w:pStyle w:val="TOC1"/>
        <w:tabs>
          <w:tab w:val="right" w:leader="dot" w:pos="10790"/>
        </w:tabs>
        <w:rPr>
          <w:rFonts w:eastAsiaTheme="minorEastAsia"/>
          <w:b w:val="0"/>
          <w:bCs w:val="0"/>
          <w:caps w:val="0"/>
          <w:noProof/>
          <w:sz w:val="24"/>
          <w:szCs w:val="24"/>
        </w:rPr>
      </w:pPr>
      <w:hyperlink w:anchor="_Toc66790782" w:history="1">
        <w:r w:rsidR="00E90483" w:rsidRPr="00475A88">
          <w:rPr>
            <w:rStyle w:val="Hyperlink"/>
            <w:noProof/>
          </w:rPr>
          <w:t>Energy and Water Development, and Related Agencies</w:t>
        </w:r>
        <w:r w:rsidR="00E90483">
          <w:rPr>
            <w:noProof/>
            <w:webHidden/>
          </w:rPr>
          <w:tab/>
        </w:r>
        <w:r w:rsidR="00E90483">
          <w:rPr>
            <w:noProof/>
            <w:webHidden/>
          </w:rPr>
          <w:fldChar w:fldCharType="begin"/>
        </w:r>
        <w:r w:rsidR="00E90483">
          <w:rPr>
            <w:noProof/>
            <w:webHidden/>
          </w:rPr>
          <w:instrText xml:space="preserve"> PAGEREF _Toc66790782 \h </w:instrText>
        </w:r>
        <w:r w:rsidR="00E90483">
          <w:rPr>
            <w:noProof/>
            <w:webHidden/>
          </w:rPr>
        </w:r>
        <w:r w:rsidR="00E90483">
          <w:rPr>
            <w:noProof/>
            <w:webHidden/>
          </w:rPr>
          <w:fldChar w:fldCharType="separate"/>
        </w:r>
        <w:r w:rsidR="00513B80">
          <w:rPr>
            <w:noProof/>
            <w:webHidden/>
          </w:rPr>
          <w:t>18</w:t>
        </w:r>
        <w:r w:rsidR="00E90483">
          <w:rPr>
            <w:noProof/>
            <w:webHidden/>
          </w:rPr>
          <w:fldChar w:fldCharType="end"/>
        </w:r>
      </w:hyperlink>
    </w:p>
    <w:p w14:paraId="1608DF06" w14:textId="2E02DFC5" w:rsidR="00E90483" w:rsidRPr="00076681" w:rsidRDefault="00E04C57" w:rsidP="00E90483">
      <w:pPr>
        <w:pStyle w:val="TOC1"/>
        <w:tabs>
          <w:tab w:val="right" w:leader="dot" w:pos="10790"/>
        </w:tabs>
        <w:ind w:firstLine="720"/>
        <w:rPr>
          <w:rFonts w:eastAsiaTheme="minorEastAsia"/>
          <w:b w:val="0"/>
          <w:bCs w:val="0"/>
          <w:caps w:val="0"/>
          <w:noProof/>
          <w:sz w:val="24"/>
          <w:szCs w:val="24"/>
        </w:rPr>
      </w:pPr>
      <w:hyperlink w:anchor="_Toc66790783" w:history="1">
        <w:r w:rsidR="00E90483" w:rsidRPr="00076681">
          <w:rPr>
            <w:rStyle w:val="Hyperlink"/>
            <w:b w:val="0"/>
            <w:bCs w:val="0"/>
            <w:noProof/>
          </w:rPr>
          <w:t>Overview</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_Toc66790783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18</w:t>
        </w:r>
        <w:r w:rsidR="00E90483" w:rsidRPr="00076681">
          <w:rPr>
            <w:b w:val="0"/>
            <w:bCs w:val="0"/>
            <w:noProof/>
            <w:webHidden/>
          </w:rPr>
          <w:fldChar w:fldCharType="end"/>
        </w:r>
      </w:hyperlink>
    </w:p>
    <w:p w14:paraId="6D60AE30" w14:textId="710185E7" w:rsidR="00E90483" w:rsidRPr="00076681" w:rsidRDefault="00E04C57" w:rsidP="00E90483">
      <w:pPr>
        <w:pStyle w:val="TOC1"/>
        <w:tabs>
          <w:tab w:val="right" w:leader="dot" w:pos="10790"/>
        </w:tabs>
        <w:ind w:firstLine="720"/>
        <w:rPr>
          <w:rFonts w:eastAsiaTheme="minorEastAsia"/>
          <w:b w:val="0"/>
          <w:bCs w:val="0"/>
          <w:caps w:val="0"/>
          <w:noProof/>
          <w:sz w:val="24"/>
          <w:szCs w:val="24"/>
        </w:rPr>
      </w:pPr>
      <w:hyperlink w:anchor="_Toc66790784" w:history="1">
        <w:r w:rsidR="00E90483" w:rsidRPr="00076681">
          <w:rPr>
            <w:rStyle w:val="Hyperlink"/>
            <w:b w:val="0"/>
            <w:bCs w:val="0"/>
            <w:noProof/>
          </w:rPr>
          <w:t>Corps and Reclamation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_Toc66790784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19</w:t>
        </w:r>
        <w:r w:rsidR="00E90483" w:rsidRPr="00076681">
          <w:rPr>
            <w:b w:val="0"/>
            <w:bCs w:val="0"/>
            <w:noProof/>
            <w:webHidden/>
          </w:rPr>
          <w:fldChar w:fldCharType="end"/>
        </w:r>
      </w:hyperlink>
    </w:p>
    <w:p w14:paraId="31074C71" w14:textId="5A64B50A" w:rsidR="00E90483" w:rsidRDefault="00E04C57">
      <w:pPr>
        <w:pStyle w:val="TOC1"/>
        <w:tabs>
          <w:tab w:val="right" w:leader="dot" w:pos="10790"/>
        </w:tabs>
        <w:rPr>
          <w:rFonts w:eastAsiaTheme="minorEastAsia"/>
          <w:b w:val="0"/>
          <w:bCs w:val="0"/>
          <w:caps w:val="0"/>
          <w:noProof/>
          <w:sz w:val="24"/>
          <w:szCs w:val="24"/>
        </w:rPr>
      </w:pPr>
      <w:hyperlink w:anchor="_Toc66790785" w:history="1">
        <w:r w:rsidR="00E90483" w:rsidRPr="00475A88">
          <w:rPr>
            <w:rStyle w:val="Hyperlink"/>
            <w:noProof/>
          </w:rPr>
          <w:t>Financial Services and General Government</w:t>
        </w:r>
        <w:r w:rsidR="00E90483">
          <w:rPr>
            <w:noProof/>
            <w:webHidden/>
          </w:rPr>
          <w:tab/>
        </w:r>
        <w:r w:rsidR="00E90483">
          <w:rPr>
            <w:noProof/>
            <w:webHidden/>
          </w:rPr>
          <w:fldChar w:fldCharType="begin"/>
        </w:r>
        <w:r w:rsidR="00E90483">
          <w:rPr>
            <w:noProof/>
            <w:webHidden/>
          </w:rPr>
          <w:instrText xml:space="preserve"> PAGEREF _Toc66790785 \h </w:instrText>
        </w:r>
        <w:r w:rsidR="00E90483">
          <w:rPr>
            <w:noProof/>
            <w:webHidden/>
          </w:rPr>
        </w:r>
        <w:r w:rsidR="00E90483">
          <w:rPr>
            <w:noProof/>
            <w:webHidden/>
          </w:rPr>
          <w:fldChar w:fldCharType="separate"/>
        </w:r>
        <w:r w:rsidR="00513B80">
          <w:rPr>
            <w:noProof/>
            <w:webHidden/>
          </w:rPr>
          <w:t>21</w:t>
        </w:r>
        <w:r w:rsidR="00E90483">
          <w:rPr>
            <w:noProof/>
            <w:webHidden/>
          </w:rPr>
          <w:fldChar w:fldCharType="end"/>
        </w:r>
      </w:hyperlink>
    </w:p>
    <w:p w14:paraId="000C5F33" w14:textId="50DCF2FA" w:rsidR="00E90483" w:rsidRPr="00076681" w:rsidRDefault="00E04C57" w:rsidP="00D468C8">
      <w:pPr>
        <w:pStyle w:val="TOC1"/>
        <w:tabs>
          <w:tab w:val="right" w:leader="dot" w:pos="10790"/>
        </w:tabs>
        <w:ind w:firstLine="720"/>
        <w:rPr>
          <w:rFonts w:eastAsiaTheme="minorEastAsia"/>
          <w:b w:val="0"/>
          <w:bCs w:val="0"/>
          <w:caps w:val="0"/>
          <w:noProof/>
          <w:sz w:val="24"/>
          <w:szCs w:val="24"/>
        </w:rPr>
      </w:pPr>
      <w:hyperlink w:anchor="_Toc66790786" w:history="1">
        <w:r w:rsidR="00E90483" w:rsidRPr="00076681">
          <w:rPr>
            <w:rStyle w:val="Hyperlink"/>
            <w:b w:val="0"/>
            <w:bCs w:val="0"/>
            <w:noProof/>
          </w:rPr>
          <w:t>Overview</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_Toc66790786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21</w:t>
        </w:r>
        <w:r w:rsidR="00E90483" w:rsidRPr="00076681">
          <w:rPr>
            <w:b w:val="0"/>
            <w:bCs w:val="0"/>
            <w:noProof/>
            <w:webHidden/>
          </w:rPr>
          <w:fldChar w:fldCharType="end"/>
        </w:r>
      </w:hyperlink>
    </w:p>
    <w:p w14:paraId="75ACDA53" w14:textId="13774DE4" w:rsidR="00E90483" w:rsidRPr="00076681" w:rsidRDefault="00E04C57" w:rsidP="00D468C8">
      <w:pPr>
        <w:pStyle w:val="TOC1"/>
        <w:tabs>
          <w:tab w:val="right" w:leader="dot" w:pos="10790"/>
        </w:tabs>
        <w:ind w:firstLine="720"/>
        <w:rPr>
          <w:rFonts w:eastAsiaTheme="minorEastAsia"/>
          <w:b w:val="0"/>
          <w:bCs w:val="0"/>
          <w:caps w:val="0"/>
          <w:noProof/>
          <w:sz w:val="24"/>
          <w:szCs w:val="24"/>
        </w:rPr>
      </w:pPr>
      <w:hyperlink w:anchor="_Toc66790787" w:history="1">
        <w:r w:rsidR="00B345B8">
          <w:rPr>
            <w:rStyle w:val="Hyperlink"/>
            <w:b w:val="0"/>
            <w:bCs w:val="0"/>
            <w:noProof/>
          </w:rPr>
          <w:t>SBA Small business initiatives</w:t>
        </w:r>
        <w:r w:rsidR="00E90483" w:rsidRPr="00076681">
          <w:rPr>
            <w:rStyle w:val="Hyperlink"/>
            <w:b w:val="0"/>
            <w:bCs w:val="0"/>
            <w:noProof/>
          </w:rPr>
          <w:t xml:space="preserve">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_Toc66790787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21</w:t>
        </w:r>
        <w:r w:rsidR="00E90483" w:rsidRPr="00076681">
          <w:rPr>
            <w:b w:val="0"/>
            <w:bCs w:val="0"/>
            <w:noProof/>
            <w:webHidden/>
          </w:rPr>
          <w:fldChar w:fldCharType="end"/>
        </w:r>
      </w:hyperlink>
    </w:p>
    <w:p w14:paraId="0340A834" w14:textId="5FB624A2" w:rsidR="00E90483" w:rsidRDefault="00E04C57">
      <w:pPr>
        <w:pStyle w:val="TOC1"/>
        <w:tabs>
          <w:tab w:val="right" w:leader="dot" w:pos="10790"/>
        </w:tabs>
        <w:rPr>
          <w:rFonts w:eastAsiaTheme="minorEastAsia"/>
          <w:b w:val="0"/>
          <w:bCs w:val="0"/>
          <w:caps w:val="0"/>
          <w:noProof/>
          <w:sz w:val="24"/>
          <w:szCs w:val="24"/>
        </w:rPr>
      </w:pPr>
      <w:hyperlink w:anchor="_Toc66790788" w:history="1">
        <w:r w:rsidR="00E90483" w:rsidRPr="00475A88">
          <w:rPr>
            <w:rStyle w:val="Hyperlink"/>
            <w:noProof/>
          </w:rPr>
          <w:t>Homeland Security</w:t>
        </w:r>
        <w:r w:rsidR="00E90483">
          <w:rPr>
            <w:noProof/>
            <w:webHidden/>
          </w:rPr>
          <w:tab/>
        </w:r>
        <w:r w:rsidR="00E90483">
          <w:rPr>
            <w:noProof/>
            <w:webHidden/>
          </w:rPr>
          <w:fldChar w:fldCharType="begin"/>
        </w:r>
        <w:r w:rsidR="00E90483">
          <w:rPr>
            <w:noProof/>
            <w:webHidden/>
          </w:rPr>
          <w:instrText xml:space="preserve"> PAGEREF _Toc66790788 \h </w:instrText>
        </w:r>
        <w:r w:rsidR="00E90483">
          <w:rPr>
            <w:noProof/>
            <w:webHidden/>
          </w:rPr>
        </w:r>
        <w:r w:rsidR="00E90483">
          <w:rPr>
            <w:noProof/>
            <w:webHidden/>
          </w:rPr>
          <w:fldChar w:fldCharType="separate"/>
        </w:r>
        <w:r w:rsidR="00513B80">
          <w:rPr>
            <w:noProof/>
            <w:webHidden/>
          </w:rPr>
          <w:t>22</w:t>
        </w:r>
        <w:r w:rsidR="00E90483">
          <w:rPr>
            <w:noProof/>
            <w:webHidden/>
          </w:rPr>
          <w:fldChar w:fldCharType="end"/>
        </w:r>
      </w:hyperlink>
    </w:p>
    <w:p w14:paraId="6281925A" w14:textId="489C4761" w:rsidR="00E90483" w:rsidRPr="00076681" w:rsidRDefault="00E04C57" w:rsidP="00D468C8">
      <w:pPr>
        <w:pStyle w:val="TOC1"/>
        <w:tabs>
          <w:tab w:val="right" w:leader="dot" w:pos="10790"/>
        </w:tabs>
        <w:ind w:left="720"/>
        <w:rPr>
          <w:rFonts w:eastAsiaTheme="minorEastAsia"/>
          <w:b w:val="0"/>
          <w:bCs w:val="0"/>
          <w:caps w:val="0"/>
          <w:noProof/>
          <w:sz w:val="24"/>
          <w:szCs w:val="24"/>
        </w:rPr>
      </w:pPr>
      <w:hyperlink w:anchor="_Toc66790789" w:history="1">
        <w:r w:rsidR="00E90483" w:rsidRPr="00076681">
          <w:rPr>
            <w:rStyle w:val="Hyperlink"/>
            <w:b w:val="0"/>
            <w:bCs w:val="0"/>
            <w:noProof/>
          </w:rPr>
          <w:t>Overview</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_Toc66790789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22</w:t>
        </w:r>
        <w:r w:rsidR="00E90483" w:rsidRPr="00076681">
          <w:rPr>
            <w:b w:val="0"/>
            <w:bCs w:val="0"/>
            <w:noProof/>
            <w:webHidden/>
          </w:rPr>
          <w:fldChar w:fldCharType="end"/>
        </w:r>
      </w:hyperlink>
    </w:p>
    <w:p w14:paraId="1FD88122" w14:textId="08543416" w:rsidR="00E90483" w:rsidRPr="00076681" w:rsidRDefault="00E04C57" w:rsidP="00D468C8">
      <w:pPr>
        <w:pStyle w:val="TOC1"/>
        <w:tabs>
          <w:tab w:val="right" w:leader="dot" w:pos="10790"/>
        </w:tabs>
        <w:ind w:left="720"/>
        <w:rPr>
          <w:rFonts w:eastAsiaTheme="minorEastAsia"/>
          <w:b w:val="0"/>
          <w:bCs w:val="0"/>
          <w:caps w:val="0"/>
          <w:noProof/>
          <w:sz w:val="24"/>
          <w:szCs w:val="24"/>
        </w:rPr>
      </w:pPr>
      <w:hyperlink w:anchor="_Toc66790790" w:history="1">
        <w:r w:rsidR="00E90483" w:rsidRPr="00076681">
          <w:rPr>
            <w:rStyle w:val="Hyperlink"/>
            <w:b w:val="0"/>
            <w:bCs w:val="0"/>
            <w:noProof/>
          </w:rPr>
          <w:t>Pre-Disaster Mitigation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_Toc66790790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22</w:t>
        </w:r>
        <w:r w:rsidR="00E90483" w:rsidRPr="00076681">
          <w:rPr>
            <w:b w:val="0"/>
            <w:bCs w:val="0"/>
            <w:noProof/>
            <w:webHidden/>
          </w:rPr>
          <w:fldChar w:fldCharType="end"/>
        </w:r>
      </w:hyperlink>
    </w:p>
    <w:p w14:paraId="4FDEB830" w14:textId="185D648B" w:rsidR="00E90483" w:rsidRPr="00076681" w:rsidRDefault="00E04C57" w:rsidP="00D468C8">
      <w:pPr>
        <w:pStyle w:val="TOC1"/>
        <w:tabs>
          <w:tab w:val="right" w:leader="dot" w:pos="10790"/>
        </w:tabs>
        <w:ind w:left="720"/>
        <w:rPr>
          <w:rFonts w:eastAsiaTheme="minorEastAsia"/>
          <w:b w:val="0"/>
          <w:bCs w:val="0"/>
          <w:caps w:val="0"/>
          <w:noProof/>
          <w:sz w:val="24"/>
          <w:szCs w:val="24"/>
        </w:rPr>
      </w:pPr>
      <w:hyperlink w:anchor="_Toc66790791" w:history="1">
        <w:r w:rsidR="00E90483" w:rsidRPr="00076681">
          <w:rPr>
            <w:rStyle w:val="Hyperlink"/>
            <w:b w:val="0"/>
            <w:bCs w:val="0"/>
            <w:noProof/>
          </w:rPr>
          <w:t>Nonprofit Security Grant Program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_Toc66790791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23</w:t>
        </w:r>
        <w:r w:rsidR="00E90483" w:rsidRPr="00076681">
          <w:rPr>
            <w:b w:val="0"/>
            <w:bCs w:val="0"/>
            <w:noProof/>
            <w:webHidden/>
          </w:rPr>
          <w:fldChar w:fldCharType="end"/>
        </w:r>
      </w:hyperlink>
    </w:p>
    <w:p w14:paraId="2E4CE42D" w14:textId="221DCB99" w:rsidR="00E90483" w:rsidRPr="00076681" w:rsidRDefault="00E04C57" w:rsidP="00D468C8">
      <w:pPr>
        <w:pStyle w:val="TOC1"/>
        <w:tabs>
          <w:tab w:val="right" w:leader="dot" w:pos="10790"/>
        </w:tabs>
        <w:ind w:left="720"/>
        <w:rPr>
          <w:rFonts w:eastAsiaTheme="minorEastAsia"/>
          <w:b w:val="0"/>
          <w:bCs w:val="0"/>
          <w:caps w:val="0"/>
          <w:noProof/>
          <w:sz w:val="24"/>
          <w:szCs w:val="24"/>
        </w:rPr>
      </w:pPr>
      <w:hyperlink w:anchor="_Toc66790792" w:history="1">
        <w:r w:rsidR="00E90483" w:rsidRPr="00076681">
          <w:rPr>
            <w:rStyle w:val="Hyperlink"/>
            <w:b w:val="0"/>
            <w:bCs w:val="0"/>
            <w:noProof/>
          </w:rPr>
          <w:t>Emergency Operations Center Program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_Toc66790792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24</w:t>
        </w:r>
        <w:r w:rsidR="00E90483" w:rsidRPr="00076681">
          <w:rPr>
            <w:b w:val="0"/>
            <w:bCs w:val="0"/>
            <w:noProof/>
            <w:webHidden/>
          </w:rPr>
          <w:fldChar w:fldCharType="end"/>
        </w:r>
      </w:hyperlink>
    </w:p>
    <w:p w14:paraId="56DA6AE9" w14:textId="4B8136C6" w:rsidR="00E90483" w:rsidRDefault="00E04C57">
      <w:pPr>
        <w:pStyle w:val="TOC1"/>
        <w:tabs>
          <w:tab w:val="right" w:leader="dot" w:pos="10790"/>
        </w:tabs>
        <w:rPr>
          <w:rFonts w:eastAsiaTheme="minorEastAsia"/>
          <w:b w:val="0"/>
          <w:bCs w:val="0"/>
          <w:caps w:val="0"/>
          <w:noProof/>
          <w:sz w:val="24"/>
          <w:szCs w:val="24"/>
        </w:rPr>
      </w:pPr>
      <w:hyperlink w:anchor="_Toc66790793" w:history="1">
        <w:r w:rsidR="00E90483" w:rsidRPr="00475A88">
          <w:rPr>
            <w:rStyle w:val="Hyperlink"/>
            <w:noProof/>
          </w:rPr>
          <w:t>Interior, Environment, and Related Agencies</w:t>
        </w:r>
        <w:r w:rsidR="00E90483">
          <w:rPr>
            <w:noProof/>
            <w:webHidden/>
          </w:rPr>
          <w:tab/>
        </w:r>
        <w:r w:rsidR="00E90483">
          <w:rPr>
            <w:noProof/>
            <w:webHidden/>
          </w:rPr>
          <w:fldChar w:fldCharType="begin"/>
        </w:r>
        <w:r w:rsidR="00E90483">
          <w:rPr>
            <w:noProof/>
            <w:webHidden/>
          </w:rPr>
          <w:instrText xml:space="preserve"> PAGEREF _Toc66790793 \h </w:instrText>
        </w:r>
        <w:r w:rsidR="00E90483">
          <w:rPr>
            <w:noProof/>
            <w:webHidden/>
          </w:rPr>
        </w:r>
        <w:r w:rsidR="00E90483">
          <w:rPr>
            <w:noProof/>
            <w:webHidden/>
          </w:rPr>
          <w:fldChar w:fldCharType="separate"/>
        </w:r>
        <w:r w:rsidR="00513B80">
          <w:rPr>
            <w:noProof/>
            <w:webHidden/>
          </w:rPr>
          <w:t>25</w:t>
        </w:r>
        <w:r w:rsidR="00E90483">
          <w:rPr>
            <w:noProof/>
            <w:webHidden/>
          </w:rPr>
          <w:fldChar w:fldCharType="end"/>
        </w:r>
      </w:hyperlink>
    </w:p>
    <w:p w14:paraId="14446150" w14:textId="0405AF76" w:rsidR="00E90483" w:rsidRPr="00076681" w:rsidRDefault="00E04C57" w:rsidP="00D468C8">
      <w:pPr>
        <w:pStyle w:val="TOC1"/>
        <w:tabs>
          <w:tab w:val="right" w:leader="dot" w:pos="10790"/>
        </w:tabs>
        <w:ind w:left="720"/>
        <w:rPr>
          <w:rFonts w:eastAsiaTheme="minorEastAsia"/>
          <w:b w:val="0"/>
          <w:bCs w:val="0"/>
          <w:caps w:val="0"/>
          <w:noProof/>
          <w:sz w:val="24"/>
          <w:szCs w:val="24"/>
        </w:rPr>
      </w:pPr>
      <w:hyperlink w:anchor="_Toc66790794" w:history="1">
        <w:r w:rsidR="00E90483" w:rsidRPr="00076681">
          <w:rPr>
            <w:rStyle w:val="Hyperlink"/>
            <w:b w:val="0"/>
            <w:bCs w:val="0"/>
            <w:noProof/>
          </w:rPr>
          <w:t>Guidance Specific to Community Projects</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_Toc66790794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25</w:t>
        </w:r>
        <w:r w:rsidR="00E90483" w:rsidRPr="00076681">
          <w:rPr>
            <w:b w:val="0"/>
            <w:bCs w:val="0"/>
            <w:noProof/>
            <w:webHidden/>
          </w:rPr>
          <w:fldChar w:fldCharType="end"/>
        </w:r>
      </w:hyperlink>
    </w:p>
    <w:p w14:paraId="1E55E66C" w14:textId="05EA1577" w:rsidR="00E90483" w:rsidRPr="00076681" w:rsidRDefault="00E04C57" w:rsidP="00D468C8">
      <w:pPr>
        <w:pStyle w:val="TOC1"/>
        <w:tabs>
          <w:tab w:val="right" w:leader="dot" w:pos="10790"/>
        </w:tabs>
        <w:ind w:left="720"/>
        <w:rPr>
          <w:rFonts w:eastAsiaTheme="minorEastAsia"/>
          <w:b w:val="0"/>
          <w:bCs w:val="0"/>
          <w:caps w:val="0"/>
          <w:noProof/>
          <w:sz w:val="24"/>
          <w:szCs w:val="24"/>
        </w:rPr>
      </w:pPr>
      <w:hyperlink w:anchor="_Toc66790795" w:history="1">
        <w:r w:rsidR="00E90483" w:rsidRPr="00076681">
          <w:rPr>
            <w:rStyle w:val="Hyperlink"/>
            <w:b w:val="0"/>
            <w:bCs w:val="0"/>
            <w:noProof/>
          </w:rPr>
          <w:t>Community Project Funding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_Toc66790795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27</w:t>
        </w:r>
        <w:r w:rsidR="00E90483" w:rsidRPr="00076681">
          <w:rPr>
            <w:b w:val="0"/>
            <w:bCs w:val="0"/>
            <w:noProof/>
            <w:webHidden/>
          </w:rPr>
          <w:fldChar w:fldCharType="end"/>
        </w:r>
      </w:hyperlink>
    </w:p>
    <w:p w14:paraId="60758517" w14:textId="3425E85C" w:rsidR="00E90483" w:rsidRDefault="00E04C57">
      <w:pPr>
        <w:pStyle w:val="TOC1"/>
        <w:tabs>
          <w:tab w:val="right" w:leader="dot" w:pos="10790"/>
        </w:tabs>
        <w:rPr>
          <w:rFonts w:eastAsiaTheme="minorEastAsia"/>
          <w:b w:val="0"/>
          <w:bCs w:val="0"/>
          <w:caps w:val="0"/>
          <w:noProof/>
          <w:sz w:val="24"/>
          <w:szCs w:val="24"/>
        </w:rPr>
      </w:pPr>
      <w:hyperlink w:anchor="_Toc66790796" w:history="1">
        <w:r w:rsidR="00E90483" w:rsidRPr="00475A88">
          <w:rPr>
            <w:rStyle w:val="Hyperlink"/>
            <w:noProof/>
          </w:rPr>
          <w:t>Labor, Health and Human Services, Education, and Related Agencies</w:t>
        </w:r>
        <w:r w:rsidR="00E90483">
          <w:rPr>
            <w:noProof/>
            <w:webHidden/>
          </w:rPr>
          <w:tab/>
        </w:r>
        <w:r w:rsidR="00E90483">
          <w:rPr>
            <w:noProof/>
            <w:webHidden/>
          </w:rPr>
          <w:fldChar w:fldCharType="begin"/>
        </w:r>
        <w:r w:rsidR="00E90483">
          <w:rPr>
            <w:noProof/>
            <w:webHidden/>
          </w:rPr>
          <w:instrText xml:space="preserve"> PAGEREF _Toc66790796 \h </w:instrText>
        </w:r>
        <w:r w:rsidR="00E90483">
          <w:rPr>
            <w:noProof/>
            <w:webHidden/>
          </w:rPr>
        </w:r>
        <w:r w:rsidR="00E90483">
          <w:rPr>
            <w:noProof/>
            <w:webHidden/>
          </w:rPr>
          <w:fldChar w:fldCharType="separate"/>
        </w:r>
        <w:r w:rsidR="00513B80">
          <w:rPr>
            <w:noProof/>
            <w:webHidden/>
          </w:rPr>
          <w:t>29</w:t>
        </w:r>
        <w:r w:rsidR="00E90483">
          <w:rPr>
            <w:noProof/>
            <w:webHidden/>
          </w:rPr>
          <w:fldChar w:fldCharType="end"/>
        </w:r>
      </w:hyperlink>
    </w:p>
    <w:p w14:paraId="16DAEC09" w14:textId="3E3BBA4F" w:rsidR="00E90483" w:rsidRPr="00076681" w:rsidRDefault="00E04C57" w:rsidP="00D468C8">
      <w:pPr>
        <w:pStyle w:val="TOC1"/>
        <w:tabs>
          <w:tab w:val="right" w:leader="dot" w:pos="10790"/>
        </w:tabs>
        <w:ind w:firstLine="720"/>
        <w:rPr>
          <w:rFonts w:eastAsiaTheme="minorEastAsia"/>
          <w:b w:val="0"/>
          <w:bCs w:val="0"/>
          <w:caps w:val="0"/>
          <w:noProof/>
          <w:sz w:val="24"/>
          <w:szCs w:val="24"/>
        </w:rPr>
      </w:pPr>
      <w:hyperlink w:anchor="_Toc66790798" w:history="1">
        <w:r w:rsidR="00E90483" w:rsidRPr="00076681">
          <w:rPr>
            <w:rStyle w:val="Hyperlink"/>
            <w:b w:val="0"/>
            <w:bCs w:val="0"/>
            <w:noProof/>
          </w:rPr>
          <w:t>Labor, Health &amp; Human Services, Education, and Related Agencies Program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_Toc66790798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32</w:t>
        </w:r>
        <w:r w:rsidR="00E90483" w:rsidRPr="00076681">
          <w:rPr>
            <w:b w:val="0"/>
            <w:bCs w:val="0"/>
            <w:noProof/>
            <w:webHidden/>
          </w:rPr>
          <w:fldChar w:fldCharType="end"/>
        </w:r>
      </w:hyperlink>
    </w:p>
    <w:p w14:paraId="679DD64E" w14:textId="7BCA5E19" w:rsidR="00E90483" w:rsidRDefault="00E04C57">
      <w:pPr>
        <w:pStyle w:val="TOC1"/>
        <w:tabs>
          <w:tab w:val="right" w:leader="dot" w:pos="10790"/>
        </w:tabs>
        <w:rPr>
          <w:rFonts w:eastAsiaTheme="minorEastAsia"/>
          <w:b w:val="0"/>
          <w:bCs w:val="0"/>
          <w:caps w:val="0"/>
          <w:noProof/>
          <w:sz w:val="24"/>
          <w:szCs w:val="24"/>
        </w:rPr>
      </w:pPr>
      <w:hyperlink w:anchor="_Toc66790799" w:history="1">
        <w:r w:rsidR="00E90483" w:rsidRPr="00475A88">
          <w:rPr>
            <w:rStyle w:val="Hyperlink"/>
            <w:noProof/>
          </w:rPr>
          <w:t>Military Construction, Veterans Affairs, and Related Agencies</w:t>
        </w:r>
        <w:r w:rsidR="00E90483">
          <w:rPr>
            <w:noProof/>
            <w:webHidden/>
          </w:rPr>
          <w:tab/>
        </w:r>
        <w:r w:rsidR="00E90483">
          <w:rPr>
            <w:noProof/>
            <w:webHidden/>
          </w:rPr>
          <w:fldChar w:fldCharType="begin"/>
        </w:r>
        <w:r w:rsidR="00E90483">
          <w:rPr>
            <w:noProof/>
            <w:webHidden/>
          </w:rPr>
          <w:instrText xml:space="preserve"> PAGEREF _Toc66790799 \h </w:instrText>
        </w:r>
        <w:r w:rsidR="00E90483">
          <w:rPr>
            <w:noProof/>
            <w:webHidden/>
          </w:rPr>
        </w:r>
        <w:r w:rsidR="00E90483">
          <w:rPr>
            <w:noProof/>
            <w:webHidden/>
          </w:rPr>
          <w:fldChar w:fldCharType="separate"/>
        </w:r>
        <w:r w:rsidR="00513B80">
          <w:rPr>
            <w:noProof/>
            <w:webHidden/>
          </w:rPr>
          <w:t>33</w:t>
        </w:r>
        <w:r w:rsidR="00E90483">
          <w:rPr>
            <w:noProof/>
            <w:webHidden/>
          </w:rPr>
          <w:fldChar w:fldCharType="end"/>
        </w:r>
      </w:hyperlink>
    </w:p>
    <w:p w14:paraId="2D3361A7" w14:textId="166BCF84" w:rsidR="00E90483" w:rsidRPr="00076681" w:rsidRDefault="00E04C57" w:rsidP="00D468C8">
      <w:pPr>
        <w:pStyle w:val="TOC1"/>
        <w:tabs>
          <w:tab w:val="right" w:leader="dot" w:pos="10790"/>
        </w:tabs>
        <w:ind w:left="720"/>
        <w:rPr>
          <w:rFonts w:eastAsiaTheme="minorEastAsia"/>
          <w:b w:val="0"/>
          <w:bCs w:val="0"/>
          <w:caps w:val="0"/>
          <w:noProof/>
          <w:sz w:val="24"/>
          <w:szCs w:val="24"/>
        </w:rPr>
      </w:pPr>
      <w:hyperlink w:anchor="_Toc66790800" w:history="1">
        <w:r w:rsidR="00E90483" w:rsidRPr="00076681">
          <w:rPr>
            <w:rStyle w:val="Hyperlink"/>
            <w:b w:val="0"/>
            <w:bCs w:val="0"/>
            <w:noProof/>
          </w:rPr>
          <w:t>Guidance Specific to Community Projects</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_Toc66790800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33</w:t>
        </w:r>
        <w:r w:rsidR="00E90483" w:rsidRPr="00076681">
          <w:rPr>
            <w:b w:val="0"/>
            <w:bCs w:val="0"/>
            <w:noProof/>
            <w:webHidden/>
          </w:rPr>
          <w:fldChar w:fldCharType="end"/>
        </w:r>
      </w:hyperlink>
    </w:p>
    <w:p w14:paraId="27360C0D" w14:textId="7832DED4" w:rsidR="00E90483" w:rsidRDefault="00E04C57" w:rsidP="00D468C8">
      <w:pPr>
        <w:pStyle w:val="TOC1"/>
        <w:tabs>
          <w:tab w:val="right" w:leader="dot" w:pos="10790"/>
        </w:tabs>
        <w:ind w:left="720"/>
        <w:rPr>
          <w:rFonts w:eastAsiaTheme="minorEastAsia"/>
          <w:b w:val="0"/>
          <w:bCs w:val="0"/>
          <w:caps w:val="0"/>
          <w:noProof/>
          <w:sz w:val="24"/>
          <w:szCs w:val="24"/>
        </w:rPr>
      </w:pPr>
      <w:hyperlink w:anchor="_Toc66790801" w:history="1">
        <w:r w:rsidR="00E90483" w:rsidRPr="00076681">
          <w:rPr>
            <w:rStyle w:val="Hyperlink"/>
            <w:b w:val="0"/>
            <w:bCs w:val="0"/>
            <w:noProof/>
          </w:rPr>
          <w:t>Community Project Funding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_Toc66790801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35</w:t>
        </w:r>
        <w:r w:rsidR="00E90483" w:rsidRPr="00076681">
          <w:rPr>
            <w:b w:val="0"/>
            <w:bCs w:val="0"/>
            <w:noProof/>
            <w:webHidden/>
          </w:rPr>
          <w:fldChar w:fldCharType="end"/>
        </w:r>
      </w:hyperlink>
    </w:p>
    <w:p w14:paraId="5F791408" w14:textId="013C4481" w:rsidR="00E90483" w:rsidRDefault="00E04C57">
      <w:pPr>
        <w:pStyle w:val="TOC1"/>
        <w:tabs>
          <w:tab w:val="right" w:leader="dot" w:pos="10790"/>
        </w:tabs>
        <w:rPr>
          <w:rFonts w:eastAsiaTheme="minorEastAsia"/>
          <w:b w:val="0"/>
          <w:bCs w:val="0"/>
          <w:caps w:val="0"/>
          <w:noProof/>
          <w:sz w:val="24"/>
          <w:szCs w:val="24"/>
        </w:rPr>
      </w:pPr>
      <w:hyperlink w:anchor="_Toc66790802" w:history="1">
        <w:r w:rsidR="00E90483" w:rsidRPr="00475A88">
          <w:rPr>
            <w:rStyle w:val="Hyperlink"/>
            <w:noProof/>
          </w:rPr>
          <w:t>Transportation, and Housing and Urban Development, and Related Agencies</w:t>
        </w:r>
        <w:r w:rsidR="00E90483">
          <w:rPr>
            <w:noProof/>
            <w:webHidden/>
          </w:rPr>
          <w:tab/>
        </w:r>
        <w:r w:rsidR="00E90483">
          <w:rPr>
            <w:noProof/>
            <w:webHidden/>
          </w:rPr>
          <w:fldChar w:fldCharType="begin"/>
        </w:r>
        <w:r w:rsidR="00E90483">
          <w:rPr>
            <w:noProof/>
            <w:webHidden/>
          </w:rPr>
          <w:instrText xml:space="preserve"> PAGEREF _Toc66790802 \h </w:instrText>
        </w:r>
        <w:r w:rsidR="00E90483">
          <w:rPr>
            <w:noProof/>
            <w:webHidden/>
          </w:rPr>
        </w:r>
        <w:r w:rsidR="00E90483">
          <w:rPr>
            <w:noProof/>
            <w:webHidden/>
          </w:rPr>
          <w:fldChar w:fldCharType="separate"/>
        </w:r>
        <w:r w:rsidR="00513B80">
          <w:rPr>
            <w:noProof/>
            <w:webHidden/>
          </w:rPr>
          <w:t>36</w:t>
        </w:r>
        <w:r w:rsidR="00E90483">
          <w:rPr>
            <w:noProof/>
            <w:webHidden/>
          </w:rPr>
          <w:fldChar w:fldCharType="end"/>
        </w:r>
      </w:hyperlink>
    </w:p>
    <w:p w14:paraId="4302516B" w14:textId="3231DB46" w:rsidR="00E90483" w:rsidRPr="00076681" w:rsidRDefault="00E04C57" w:rsidP="00076681">
      <w:pPr>
        <w:pStyle w:val="TOC1"/>
        <w:tabs>
          <w:tab w:val="right" w:leader="dot" w:pos="10790"/>
        </w:tabs>
        <w:ind w:left="720"/>
        <w:rPr>
          <w:rFonts w:eastAsiaTheme="minorEastAsia"/>
          <w:b w:val="0"/>
          <w:bCs w:val="0"/>
          <w:caps w:val="0"/>
          <w:noProof/>
          <w:sz w:val="24"/>
          <w:szCs w:val="24"/>
        </w:rPr>
      </w:pPr>
      <w:hyperlink w:anchor="_Toc66790803" w:history="1">
        <w:r w:rsidR="00D468C8" w:rsidRPr="00076681">
          <w:rPr>
            <w:rStyle w:val="Hyperlink"/>
            <w:b w:val="0"/>
            <w:bCs w:val="0"/>
            <w:noProof/>
          </w:rPr>
          <w:t xml:space="preserve">Local </w:t>
        </w:r>
        <w:r w:rsidR="00513B80">
          <w:rPr>
            <w:rStyle w:val="Hyperlink"/>
            <w:b w:val="0"/>
            <w:bCs w:val="0"/>
            <w:noProof/>
          </w:rPr>
          <w:t>transportation</w:t>
        </w:r>
        <w:r w:rsidR="00D468C8" w:rsidRPr="00076681">
          <w:rPr>
            <w:rStyle w:val="Hyperlink"/>
            <w:b w:val="0"/>
            <w:bCs w:val="0"/>
            <w:noProof/>
          </w:rPr>
          <w:t xml:space="preserve"> priorities </w:t>
        </w:r>
        <w:r w:rsidR="00E90483" w:rsidRPr="00076681">
          <w:rPr>
            <w:rStyle w:val="Hyperlink"/>
            <w:b w:val="0"/>
            <w:bCs w:val="0"/>
            <w:noProof/>
          </w:rPr>
          <w:t>Project Funding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_Toc66790803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36</w:t>
        </w:r>
        <w:r w:rsidR="00E90483" w:rsidRPr="00076681">
          <w:rPr>
            <w:b w:val="0"/>
            <w:bCs w:val="0"/>
            <w:noProof/>
            <w:webHidden/>
          </w:rPr>
          <w:fldChar w:fldCharType="end"/>
        </w:r>
      </w:hyperlink>
    </w:p>
    <w:p w14:paraId="4AFA5FE5" w14:textId="437888F2" w:rsidR="00E90483" w:rsidRPr="00076681" w:rsidRDefault="00E04C57" w:rsidP="00076681">
      <w:pPr>
        <w:pStyle w:val="TOC1"/>
        <w:tabs>
          <w:tab w:val="right" w:leader="dot" w:pos="10790"/>
        </w:tabs>
        <w:ind w:left="720"/>
        <w:rPr>
          <w:rFonts w:eastAsiaTheme="minorEastAsia"/>
          <w:b w:val="0"/>
          <w:bCs w:val="0"/>
          <w:caps w:val="0"/>
          <w:noProof/>
          <w:sz w:val="24"/>
          <w:szCs w:val="24"/>
        </w:rPr>
      </w:pPr>
      <w:hyperlink w:anchor="_Toc66790804" w:history="1">
        <w:r w:rsidR="00D468C8" w:rsidRPr="00076681">
          <w:rPr>
            <w:rStyle w:val="Hyperlink"/>
            <w:b w:val="0"/>
            <w:bCs w:val="0"/>
            <w:noProof/>
          </w:rPr>
          <w:t>Airport improvement program</w:t>
        </w:r>
        <w:r w:rsidR="00E90483" w:rsidRPr="00076681">
          <w:rPr>
            <w:rStyle w:val="Hyperlink"/>
            <w:b w:val="0"/>
            <w:bCs w:val="0"/>
            <w:noProof/>
          </w:rPr>
          <w:t xml:space="preserve"> Project Funding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_Toc66790804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38</w:t>
        </w:r>
        <w:r w:rsidR="00E90483" w:rsidRPr="00076681">
          <w:rPr>
            <w:b w:val="0"/>
            <w:bCs w:val="0"/>
            <w:noProof/>
            <w:webHidden/>
          </w:rPr>
          <w:fldChar w:fldCharType="end"/>
        </w:r>
      </w:hyperlink>
    </w:p>
    <w:p w14:paraId="023DAEDC" w14:textId="097E83E8" w:rsidR="00E90483" w:rsidRDefault="00E04C57" w:rsidP="00076681">
      <w:pPr>
        <w:pStyle w:val="TOC1"/>
        <w:tabs>
          <w:tab w:val="right" w:leader="dot" w:pos="10790"/>
        </w:tabs>
        <w:ind w:left="720"/>
        <w:rPr>
          <w:rFonts w:eastAsiaTheme="minorEastAsia"/>
          <w:b w:val="0"/>
          <w:bCs w:val="0"/>
          <w:caps w:val="0"/>
          <w:noProof/>
          <w:sz w:val="24"/>
          <w:szCs w:val="24"/>
        </w:rPr>
      </w:pPr>
      <w:hyperlink w:anchor="_Toc66790805" w:history="1">
        <w:r w:rsidR="00D468C8" w:rsidRPr="00076681">
          <w:rPr>
            <w:rStyle w:val="Hyperlink"/>
            <w:b w:val="0"/>
            <w:bCs w:val="0"/>
            <w:noProof/>
          </w:rPr>
          <w:t>Economic Development Initiative</w:t>
        </w:r>
        <w:r w:rsidR="00E90483" w:rsidRPr="00076681">
          <w:rPr>
            <w:rStyle w:val="Hyperlink"/>
            <w:b w:val="0"/>
            <w:bCs w:val="0"/>
            <w:noProof/>
          </w:rPr>
          <w:t xml:space="preserve"> Project Funding Request</w:t>
        </w:r>
        <w:r w:rsidR="00E90483" w:rsidRPr="00076681">
          <w:rPr>
            <w:b w:val="0"/>
            <w:bCs w:val="0"/>
            <w:noProof/>
            <w:webHidden/>
          </w:rPr>
          <w:tab/>
        </w:r>
        <w:r w:rsidR="00E90483" w:rsidRPr="00076681">
          <w:rPr>
            <w:b w:val="0"/>
            <w:bCs w:val="0"/>
            <w:noProof/>
            <w:webHidden/>
          </w:rPr>
          <w:fldChar w:fldCharType="begin"/>
        </w:r>
        <w:r w:rsidR="00E90483" w:rsidRPr="00076681">
          <w:rPr>
            <w:b w:val="0"/>
            <w:bCs w:val="0"/>
            <w:noProof/>
            <w:webHidden/>
          </w:rPr>
          <w:instrText xml:space="preserve"> PAGEREF _Toc66790805 \h </w:instrText>
        </w:r>
        <w:r w:rsidR="00E90483" w:rsidRPr="00076681">
          <w:rPr>
            <w:b w:val="0"/>
            <w:bCs w:val="0"/>
            <w:noProof/>
            <w:webHidden/>
          </w:rPr>
        </w:r>
        <w:r w:rsidR="00E90483" w:rsidRPr="00076681">
          <w:rPr>
            <w:b w:val="0"/>
            <w:bCs w:val="0"/>
            <w:noProof/>
            <w:webHidden/>
          </w:rPr>
          <w:fldChar w:fldCharType="separate"/>
        </w:r>
        <w:r w:rsidR="00513B80">
          <w:rPr>
            <w:b w:val="0"/>
            <w:bCs w:val="0"/>
            <w:noProof/>
            <w:webHidden/>
          </w:rPr>
          <w:t>39</w:t>
        </w:r>
        <w:r w:rsidR="00E90483" w:rsidRPr="00076681">
          <w:rPr>
            <w:b w:val="0"/>
            <w:bCs w:val="0"/>
            <w:noProof/>
            <w:webHidden/>
          </w:rPr>
          <w:fldChar w:fldCharType="end"/>
        </w:r>
      </w:hyperlink>
    </w:p>
    <w:p w14:paraId="06B91BF2" w14:textId="1369D929" w:rsidR="00E90483" w:rsidRDefault="00E90483" w:rsidP="00E90483">
      <w:pPr>
        <w:rPr>
          <w:rFonts w:asciiTheme="majorHAnsi" w:eastAsiaTheme="majorEastAsia" w:hAnsiTheme="majorHAnsi" w:cstheme="majorBidi"/>
          <w:b/>
          <w:color w:val="1F497D" w:themeColor="text2"/>
          <w:sz w:val="32"/>
          <w:szCs w:val="32"/>
        </w:rPr>
      </w:pPr>
      <w:r>
        <w:rPr>
          <w:rFonts w:asciiTheme="majorHAnsi" w:eastAsiaTheme="majorEastAsia" w:hAnsiTheme="majorHAnsi" w:cstheme="majorBidi"/>
          <w:b/>
          <w:color w:val="1F497D" w:themeColor="text2"/>
          <w:sz w:val="32"/>
          <w:szCs w:val="32"/>
        </w:rPr>
        <w:fldChar w:fldCharType="end"/>
      </w:r>
    </w:p>
    <w:p w14:paraId="5686431F" w14:textId="77777777" w:rsidR="00545E88" w:rsidRDefault="00545E88">
      <w:pPr>
        <w:rPr>
          <w:rFonts w:asciiTheme="majorHAnsi" w:eastAsiaTheme="majorEastAsia" w:hAnsiTheme="majorHAnsi" w:cstheme="majorBidi"/>
          <w:b/>
          <w:color w:val="1F497D" w:themeColor="text2"/>
          <w:sz w:val="32"/>
          <w:szCs w:val="32"/>
        </w:rPr>
      </w:pPr>
      <w:bookmarkStart w:id="13" w:name="OLE_LINK66"/>
      <w:bookmarkStart w:id="14" w:name="OLE_LINK67"/>
      <w:bookmarkStart w:id="15" w:name="OLE_LINK69"/>
      <w:r>
        <w:br w:type="page"/>
      </w:r>
    </w:p>
    <w:p w14:paraId="04AB3AE7" w14:textId="16A86DBA" w:rsidR="00C46FBF" w:rsidRDefault="00C46FBF" w:rsidP="00C0522A">
      <w:pPr>
        <w:pStyle w:val="Heading1"/>
        <w:jc w:val="center"/>
      </w:pPr>
      <w:bookmarkStart w:id="16" w:name="_Toc66790770"/>
      <w:r w:rsidRPr="00C46FBF">
        <w:lastRenderedPageBreak/>
        <w:t>Agriculture, Rural Development, Food and Drug Administration, and Related Agencies</w:t>
      </w:r>
      <w:bookmarkEnd w:id="16"/>
    </w:p>
    <w:p w14:paraId="6DFA7F7D" w14:textId="6B71B7F6" w:rsidR="00C46FBF" w:rsidRPr="002D7968" w:rsidRDefault="00C46FBF" w:rsidP="00C46FBF">
      <w:pPr>
        <w:pStyle w:val="Heading1"/>
        <w:rPr>
          <w:b w:val="0"/>
          <w:bCs/>
          <w:sz w:val="24"/>
          <w:szCs w:val="24"/>
        </w:rPr>
      </w:pPr>
      <w:bookmarkStart w:id="17" w:name="_Toc66790771"/>
      <w:bookmarkStart w:id="18" w:name="OLE_LINK58"/>
      <w:bookmarkStart w:id="19" w:name="OLE_LINK59"/>
      <w:bookmarkStart w:id="20" w:name="OLE_LINK68"/>
      <w:bookmarkEnd w:id="13"/>
      <w:bookmarkEnd w:id="14"/>
      <w:bookmarkEnd w:id="15"/>
      <w:r w:rsidRPr="002D7968">
        <w:rPr>
          <w:b w:val="0"/>
          <w:bCs/>
          <w:sz w:val="24"/>
          <w:szCs w:val="24"/>
        </w:rPr>
        <w:t>Overview</w:t>
      </w:r>
      <w:bookmarkEnd w:id="17"/>
    </w:p>
    <w:p w14:paraId="09ACBBBC" w14:textId="77777777" w:rsidR="002418EC" w:rsidRPr="002D7968" w:rsidRDefault="002418EC" w:rsidP="002418EC">
      <w:pPr>
        <w:rPr>
          <w:sz w:val="20"/>
          <w:szCs w:val="20"/>
        </w:rPr>
      </w:pPr>
      <w:r w:rsidRPr="002D7968">
        <w:rPr>
          <w:sz w:val="20"/>
          <w:szCs w:val="20"/>
        </w:rPr>
        <w:t>The Subcommittee will include a very limited number of community projects this year.</w:t>
      </w:r>
    </w:p>
    <w:bookmarkEnd w:id="18"/>
    <w:bookmarkEnd w:id="19"/>
    <w:bookmarkEnd w:id="20"/>
    <w:p w14:paraId="7DED8D55" w14:textId="64AD78CD" w:rsidR="002418EC" w:rsidRPr="002D7968" w:rsidRDefault="002418EC" w:rsidP="002418EC">
      <w:pPr>
        <w:rPr>
          <w:sz w:val="20"/>
          <w:szCs w:val="20"/>
        </w:rPr>
      </w:pPr>
      <w:r w:rsidRPr="002D7968">
        <w:rPr>
          <w:sz w:val="20"/>
          <w:szCs w:val="20"/>
        </w:rPr>
        <w:t>All Community Project Funding requests must meet all applicable eligibility requirements for the program in which the request is made. Although programmatic or language requests may be made for any account, only three accounts in the Agriculture appropriations bill will be earmarked. The requests must comply with underlying statutory and regulatory requirements (e.g., cost share).</w:t>
      </w:r>
    </w:p>
    <w:p w14:paraId="63899976" w14:textId="72122B56" w:rsidR="002418EC" w:rsidRPr="002418EC" w:rsidRDefault="002418EC" w:rsidP="002418EC">
      <w:pPr>
        <w:rPr>
          <w:color w:val="1F497D" w:themeColor="text2"/>
          <w:sz w:val="24"/>
          <w:szCs w:val="24"/>
        </w:rPr>
      </w:pPr>
      <w:r w:rsidRPr="002418EC">
        <w:rPr>
          <w:color w:val="1F497D" w:themeColor="text2"/>
          <w:sz w:val="24"/>
          <w:szCs w:val="24"/>
        </w:rPr>
        <w:t xml:space="preserve">Additional guidance for eligible accounts: </w:t>
      </w:r>
    </w:p>
    <w:p w14:paraId="30D123A0" w14:textId="77777777" w:rsidR="002418EC" w:rsidRPr="002418EC" w:rsidRDefault="002418EC" w:rsidP="002418EC">
      <w:pPr>
        <w:rPr>
          <w:color w:val="1F497D" w:themeColor="text2"/>
          <w:sz w:val="20"/>
          <w:szCs w:val="20"/>
        </w:rPr>
      </w:pPr>
      <w:r w:rsidRPr="002418EC">
        <w:rPr>
          <w:b/>
          <w:bCs/>
          <w:i/>
          <w:iCs/>
          <w:color w:val="1F497D" w:themeColor="text2"/>
          <w:sz w:val="20"/>
          <w:szCs w:val="20"/>
        </w:rPr>
        <w:t xml:space="preserve">Department of Agriculture Community Facilities Grants </w:t>
      </w:r>
    </w:p>
    <w:p w14:paraId="62509035" w14:textId="77777777" w:rsidR="002418EC" w:rsidRPr="002418EC" w:rsidRDefault="002418EC" w:rsidP="002418EC">
      <w:pPr>
        <w:rPr>
          <w:sz w:val="20"/>
          <w:szCs w:val="20"/>
        </w:rPr>
      </w:pPr>
      <w:r w:rsidRPr="002418EC">
        <w:rPr>
          <w:sz w:val="20"/>
          <w:szCs w:val="20"/>
        </w:rPr>
        <w:t xml:space="preserve">Grants to purchase, construct, or improve essential community facilities, to purchase equipment, and pay other related project expenses. Essential community facilities include, but are not limited to, healthcare facilities, public facilities, public safety measures, educational services, or other community support services. Examples of eligible projects </w:t>
      </w:r>
      <w:proofErr w:type="gramStart"/>
      <w:r w:rsidRPr="002418EC">
        <w:rPr>
          <w:sz w:val="20"/>
          <w:szCs w:val="20"/>
        </w:rPr>
        <w:t>include;</w:t>
      </w:r>
      <w:proofErr w:type="gramEnd"/>
      <w:r w:rsidRPr="002418EC">
        <w:rPr>
          <w:sz w:val="20"/>
          <w:szCs w:val="20"/>
        </w:rPr>
        <w:t xml:space="preserve"> medical or dental clinics, towns halls, courthouses, childcare centers, police or fire departments, public works vehicles, or distance learning equipment. Any project must serve a rural area as specified in 7 CFR 3570.53, and the Member’s request must demonstrate community support. </w:t>
      </w:r>
    </w:p>
    <w:p w14:paraId="47B92E59" w14:textId="77777777" w:rsidR="002418EC" w:rsidRPr="002418EC" w:rsidRDefault="002418EC" w:rsidP="002418EC">
      <w:pPr>
        <w:rPr>
          <w:sz w:val="20"/>
          <w:szCs w:val="20"/>
        </w:rPr>
      </w:pPr>
      <w:r w:rsidRPr="002418EC">
        <w:rPr>
          <w:sz w:val="20"/>
          <w:szCs w:val="20"/>
        </w:rPr>
        <w:t xml:space="preserve">Such requests are also subject to the maximum grant assistance limitations specified in 7 CFR 3570.63(b). Community Facilities grants generally cannot be used to pay initial operating expenses or annual recurring expenses, refinance existing debt, pay interest, build or repair facilities in non-rural areas, or pay for construction costs of facilities that will be used for commercial rental space. </w:t>
      </w:r>
    </w:p>
    <w:p w14:paraId="2633F828" w14:textId="77777777" w:rsidR="002418EC" w:rsidRPr="002418EC" w:rsidRDefault="002418EC" w:rsidP="002418EC">
      <w:pPr>
        <w:rPr>
          <w:color w:val="1F497D" w:themeColor="text2"/>
          <w:sz w:val="20"/>
          <w:szCs w:val="20"/>
        </w:rPr>
      </w:pPr>
      <w:r w:rsidRPr="002418EC">
        <w:rPr>
          <w:b/>
          <w:bCs/>
          <w:i/>
          <w:iCs/>
          <w:color w:val="1F497D" w:themeColor="text2"/>
          <w:sz w:val="20"/>
          <w:szCs w:val="20"/>
        </w:rPr>
        <w:t xml:space="preserve">Department of Agriculture </w:t>
      </w:r>
      <w:proofErr w:type="spellStart"/>
      <w:r w:rsidRPr="002418EC">
        <w:rPr>
          <w:b/>
          <w:bCs/>
          <w:i/>
          <w:iCs/>
          <w:color w:val="1F497D" w:themeColor="text2"/>
          <w:sz w:val="20"/>
          <w:szCs w:val="20"/>
        </w:rPr>
        <w:t>ReConnect</w:t>
      </w:r>
      <w:proofErr w:type="spellEnd"/>
      <w:r w:rsidRPr="002418EC">
        <w:rPr>
          <w:b/>
          <w:bCs/>
          <w:i/>
          <w:iCs/>
          <w:color w:val="1F497D" w:themeColor="text2"/>
          <w:sz w:val="20"/>
          <w:szCs w:val="20"/>
        </w:rPr>
        <w:t xml:space="preserve"> Program </w:t>
      </w:r>
    </w:p>
    <w:p w14:paraId="56250DAC" w14:textId="77777777" w:rsidR="00EE16F8" w:rsidRPr="002D7968" w:rsidRDefault="002418EC" w:rsidP="00EE16F8">
      <w:pPr>
        <w:rPr>
          <w:sz w:val="20"/>
          <w:szCs w:val="20"/>
        </w:rPr>
      </w:pPr>
      <w:proofErr w:type="spellStart"/>
      <w:r w:rsidRPr="002D7968">
        <w:rPr>
          <w:sz w:val="20"/>
          <w:szCs w:val="20"/>
        </w:rPr>
        <w:t>ReConnect</w:t>
      </w:r>
      <w:proofErr w:type="spellEnd"/>
      <w:r w:rsidRPr="002D7968">
        <w:rPr>
          <w:sz w:val="20"/>
          <w:szCs w:val="20"/>
        </w:rPr>
        <w:t xml:space="preserve"> broadband pilot grants facilitate broadband deployment in rural areas. Grants funds can be used for the costs of construction, improvement, or acquisition of facilities and equipment needed to </w:t>
      </w:r>
      <w:r w:rsidR="00EE16F8" w:rsidRPr="002D7968">
        <w:rPr>
          <w:sz w:val="20"/>
          <w:szCs w:val="20"/>
        </w:rPr>
        <w:t xml:space="preserve">provide broadband service to rural areas without sufficient broadband access, defined as 10 Mbps downstream and 1 Mbps upstream. </w:t>
      </w:r>
    </w:p>
    <w:p w14:paraId="668A6563" w14:textId="77777777" w:rsidR="00EE16F8" w:rsidRPr="00EE16F8" w:rsidRDefault="00EE16F8" w:rsidP="00EE16F8">
      <w:pPr>
        <w:rPr>
          <w:sz w:val="20"/>
          <w:szCs w:val="20"/>
        </w:rPr>
      </w:pPr>
      <w:r w:rsidRPr="00EE16F8">
        <w:rPr>
          <w:sz w:val="20"/>
          <w:szCs w:val="20"/>
        </w:rPr>
        <w:t xml:space="preserve">The area must be rural and lack sufficient access to broadband service. A rural area is any area which is not located within: (1) A city, town, or incorporated area that has a population of greater than 20,000 inhabitants; or (2) an urbanized area contiguous and adjacent to a city or town that has a population of greater than 50,000 inhabitants. Sufficient access to broadband is defined as greater than 90% of any rural area in which households have fixed, terrestrial broadband service delivering at least 10 Mbps downstream and 1 Mbps upstream. Mobile and satellite services will not be considered in making the determination of sufficient access to broadband. </w:t>
      </w:r>
    </w:p>
    <w:p w14:paraId="66606200" w14:textId="77777777" w:rsidR="00EE16F8" w:rsidRPr="00EE16F8" w:rsidRDefault="00EE16F8" w:rsidP="00EE16F8">
      <w:pPr>
        <w:rPr>
          <w:sz w:val="20"/>
          <w:szCs w:val="20"/>
        </w:rPr>
      </w:pPr>
      <w:r w:rsidRPr="00EE16F8">
        <w:rPr>
          <w:sz w:val="20"/>
          <w:szCs w:val="20"/>
        </w:rPr>
        <w:t xml:space="preserve">Stand-alone middle-mile projects are not eligible under the </w:t>
      </w:r>
      <w:proofErr w:type="spellStart"/>
      <w:r w:rsidRPr="00EE16F8">
        <w:rPr>
          <w:sz w:val="20"/>
          <w:szCs w:val="20"/>
        </w:rPr>
        <w:t>ReConnect</w:t>
      </w:r>
      <w:proofErr w:type="spellEnd"/>
      <w:r w:rsidRPr="00EE16F8">
        <w:rPr>
          <w:sz w:val="20"/>
          <w:szCs w:val="20"/>
        </w:rPr>
        <w:t xml:space="preserve"> Program. However, middle-mile facilities are eligible if they are needed to bring sufficient broadband service to all premises in the area. </w:t>
      </w:r>
    </w:p>
    <w:p w14:paraId="1A9C8E71" w14:textId="77777777" w:rsidR="00EE16F8" w:rsidRPr="00EE16F8" w:rsidRDefault="00EE16F8" w:rsidP="00EE16F8">
      <w:pPr>
        <w:rPr>
          <w:sz w:val="20"/>
          <w:szCs w:val="20"/>
        </w:rPr>
      </w:pPr>
      <w:r w:rsidRPr="00EE16F8">
        <w:rPr>
          <w:sz w:val="20"/>
          <w:szCs w:val="20"/>
        </w:rPr>
        <w:t xml:space="preserve">Members are strongly encouraged to include information in their requests, such as the number of households, businesses, or farms will be served in the area, what the performance of the service to be offered will be, and whether healthcare or educational facilities will be served. </w:t>
      </w:r>
    </w:p>
    <w:p w14:paraId="031142DF" w14:textId="77777777" w:rsidR="00EE16F8" w:rsidRPr="00EE16F8" w:rsidRDefault="00EE16F8" w:rsidP="00EE16F8">
      <w:pPr>
        <w:rPr>
          <w:color w:val="1F497D" w:themeColor="text2"/>
          <w:sz w:val="20"/>
          <w:szCs w:val="20"/>
        </w:rPr>
      </w:pPr>
      <w:r w:rsidRPr="00EE16F8">
        <w:rPr>
          <w:b/>
          <w:bCs/>
          <w:i/>
          <w:iCs/>
          <w:color w:val="1F497D" w:themeColor="text2"/>
          <w:sz w:val="20"/>
          <w:szCs w:val="20"/>
        </w:rPr>
        <w:t xml:space="preserve">Department of Agriculture Agricultural Research Service, Buildings and Facilities </w:t>
      </w:r>
    </w:p>
    <w:p w14:paraId="483F12DE" w14:textId="77777777" w:rsidR="00EE16F8" w:rsidRPr="00EE16F8" w:rsidRDefault="00EE16F8" w:rsidP="00EE16F8">
      <w:pPr>
        <w:rPr>
          <w:sz w:val="20"/>
          <w:szCs w:val="20"/>
        </w:rPr>
      </w:pPr>
      <w:r w:rsidRPr="00EE16F8">
        <w:rPr>
          <w:sz w:val="20"/>
          <w:szCs w:val="20"/>
        </w:rPr>
        <w:t xml:space="preserve">The Agricultural Research Service (ARS) owns and operates laboratories and facilities across the United States. Many of these laboratories/facilities are decades old, have outlived their functional lifespan, and are badly in need of major repairs, renovation, or replacement. Facility requests must be for ARS-owned facilities or for facilities that will enhance ongoing ARS work. Requests can assist in the acquisition of land, construction, repair, improvement, extension, alteration, and purchase of fixed equipment or facilities as necessary to carry out the agricultural research programs of the Department of Agriculture. </w:t>
      </w:r>
    </w:p>
    <w:p w14:paraId="18A17B51" w14:textId="77777777" w:rsidR="00EE16F8" w:rsidRPr="002D7968" w:rsidRDefault="00EE16F8" w:rsidP="00EE16F8">
      <w:pPr>
        <w:rPr>
          <w:sz w:val="20"/>
          <w:szCs w:val="20"/>
        </w:rPr>
      </w:pPr>
      <w:r w:rsidRPr="002D7968">
        <w:rPr>
          <w:sz w:val="20"/>
          <w:szCs w:val="20"/>
        </w:rPr>
        <w:t>Members are strongly encouraged to provide details on the research to be conducted, why the research is a high priority, as well as details on the modernization and why it is critical in carrying out the research.</w:t>
      </w:r>
    </w:p>
    <w:p w14:paraId="7C7C210C" w14:textId="77777777" w:rsidR="00DF7818" w:rsidRDefault="00DF7818">
      <w:pPr>
        <w:rPr>
          <w:rFonts w:asciiTheme="majorHAnsi" w:eastAsiaTheme="majorEastAsia" w:hAnsiTheme="majorHAnsi" w:cstheme="majorBidi"/>
          <w:bCs/>
          <w:color w:val="1F497D" w:themeColor="text2"/>
          <w:sz w:val="28"/>
          <w:szCs w:val="28"/>
        </w:rPr>
      </w:pPr>
      <w:r>
        <w:rPr>
          <w:b/>
          <w:bCs/>
          <w:sz w:val="28"/>
          <w:szCs w:val="28"/>
        </w:rPr>
        <w:br w:type="page"/>
      </w:r>
    </w:p>
    <w:p w14:paraId="599F51DD" w14:textId="779DD187" w:rsidR="00EE16F8" w:rsidRPr="00D331C4" w:rsidRDefault="00EE16F8" w:rsidP="00EE16F8">
      <w:pPr>
        <w:pStyle w:val="Heading1"/>
        <w:rPr>
          <w:b w:val="0"/>
          <w:bCs/>
          <w:sz w:val="28"/>
          <w:szCs w:val="28"/>
        </w:rPr>
      </w:pPr>
      <w:bookmarkStart w:id="21" w:name="_Toc66790772"/>
      <w:bookmarkStart w:id="22" w:name="OLE_LINK78"/>
      <w:bookmarkStart w:id="23" w:name="OLE_LINK79"/>
      <w:r w:rsidRPr="00D331C4">
        <w:rPr>
          <w:b w:val="0"/>
          <w:bCs/>
          <w:sz w:val="28"/>
          <w:szCs w:val="28"/>
        </w:rPr>
        <w:lastRenderedPageBreak/>
        <w:t>Required Information</w:t>
      </w:r>
      <w:bookmarkEnd w:id="21"/>
    </w:p>
    <w:tbl>
      <w:tblPr>
        <w:tblStyle w:val="GridTable5Dark-Accent3"/>
        <w:tblW w:w="10668" w:type="dxa"/>
        <w:tblLayout w:type="fixed"/>
        <w:tblLook w:val="0620" w:firstRow="1" w:lastRow="0" w:firstColumn="0" w:lastColumn="0" w:noHBand="1" w:noVBand="1"/>
      </w:tblPr>
      <w:tblGrid>
        <w:gridCol w:w="5582"/>
        <w:gridCol w:w="5086"/>
      </w:tblGrid>
      <w:tr w:rsidR="00341CC4" w:rsidRPr="00FA3EB3" w14:paraId="6616AF6D" w14:textId="77777777" w:rsidTr="00AB2DBE">
        <w:trPr>
          <w:cnfStyle w:val="100000000000" w:firstRow="1" w:lastRow="0" w:firstColumn="0" w:lastColumn="0" w:oddVBand="0" w:evenVBand="0" w:oddHBand="0" w:evenHBand="0" w:firstRowFirstColumn="0" w:firstRowLastColumn="0" w:lastRowFirstColumn="0" w:lastRowLastColumn="0"/>
          <w:trHeight w:val="602"/>
        </w:trPr>
        <w:tc>
          <w:tcPr>
            <w:tcW w:w="5582" w:type="dxa"/>
          </w:tcPr>
          <w:p w14:paraId="69369C5B" w14:textId="6ABBD98C" w:rsidR="00341CC4" w:rsidRPr="002F0FC9" w:rsidRDefault="00341CC4" w:rsidP="00BD3410">
            <w:pPr>
              <w:rPr>
                <w:rStyle w:val="Emphasis"/>
                <w:b w:val="0"/>
                <w:bCs w:val="0"/>
                <w:i/>
                <w:iCs w:val="0"/>
                <w:u w:val="single"/>
              </w:rPr>
            </w:pPr>
          </w:p>
        </w:tc>
        <w:tc>
          <w:tcPr>
            <w:tcW w:w="5086" w:type="dxa"/>
          </w:tcPr>
          <w:p w14:paraId="6F1933FC" w14:textId="77777777" w:rsidR="00341CC4" w:rsidRPr="00FA3EB3" w:rsidRDefault="00341CC4" w:rsidP="00BD3410"/>
        </w:tc>
      </w:tr>
      <w:tr w:rsidR="00341CC4" w:rsidRPr="00FA3EB3" w14:paraId="3341AC4E" w14:textId="77777777" w:rsidTr="00AB2DBE">
        <w:trPr>
          <w:trHeight w:val="891"/>
        </w:trPr>
        <w:tc>
          <w:tcPr>
            <w:tcW w:w="5582" w:type="dxa"/>
          </w:tcPr>
          <w:p w14:paraId="0F54D5D9" w14:textId="3772D8EC" w:rsidR="00341CC4" w:rsidRPr="00FA3EB3" w:rsidRDefault="00341CC4" w:rsidP="00BD3410">
            <w:bookmarkStart w:id="24" w:name="_Hlk66351077"/>
            <w:r w:rsidRPr="002F0FC9">
              <w:t xml:space="preserve">The website address of the proposed recipient </w:t>
            </w:r>
          </w:p>
        </w:tc>
        <w:tc>
          <w:tcPr>
            <w:tcW w:w="5086" w:type="dxa"/>
          </w:tcPr>
          <w:p w14:paraId="449C92DD" w14:textId="77777777" w:rsidR="00341CC4" w:rsidRPr="00FA3EB3" w:rsidRDefault="00341CC4" w:rsidP="00BD3410"/>
        </w:tc>
      </w:tr>
      <w:tr w:rsidR="00341CC4" w:rsidRPr="00FA3EB3" w14:paraId="4372859E" w14:textId="77777777" w:rsidTr="00AB2DBE">
        <w:trPr>
          <w:trHeight w:val="891"/>
        </w:trPr>
        <w:tc>
          <w:tcPr>
            <w:tcW w:w="5582" w:type="dxa"/>
          </w:tcPr>
          <w:p w14:paraId="539A7464" w14:textId="4F422242" w:rsidR="00341CC4" w:rsidRPr="00FA3EB3" w:rsidRDefault="00341CC4" w:rsidP="00BD3410">
            <w:r w:rsidRPr="002F0FC9">
              <w:t>If there are additional costs necessary to complete the project, have those been secured?</w:t>
            </w:r>
          </w:p>
        </w:tc>
        <w:tc>
          <w:tcPr>
            <w:tcW w:w="5086" w:type="dxa"/>
          </w:tcPr>
          <w:p w14:paraId="676FF4B2" w14:textId="77777777" w:rsidR="00341CC4" w:rsidRPr="00FA3EB3" w:rsidRDefault="00341CC4" w:rsidP="00BD3410"/>
        </w:tc>
      </w:tr>
      <w:tr w:rsidR="00341CC4" w:rsidRPr="00FA3EB3" w14:paraId="2CF115C5" w14:textId="77777777" w:rsidTr="00AB2DBE">
        <w:trPr>
          <w:trHeight w:val="891"/>
        </w:trPr>
        <w:tc>
          <w:tcPr>
            <w:tcW w:w="5582" w:type="dxa"/>
          </w:tcPr>
          <w:p w14:paraId="755AA88B" w14:textId="317564D2" w:rsidR="00341CC4" w:rsidRPr="00FA3EB3" w:rsidRDefault="00341CC4" w:rsidP="002F0FC9">
            <w:pPr>
              <w:spacing w:after="160" w:line="259" w:lineRule="auto"/>
            </w:pPr>
            <w:r w:rsidRPr="002F0FC9">
              <w:t xml:space="preserve">For rural development projects, is the project for an eligible purpose and does it meet all eligibility requirements under current law? </w:t>
            </w:r>
          </w:p>
        </w:tc>
        <w:tc>
          <w:tcPr>
            <w:tcW w:w="5086" w:type="dxa"/>
          </w:tcPr>
          <w:p w14:paraId="3200DA3A" w14:textId="77777777" w:rsidR="00341CC4" w:rsidRPr="00FA3EB3" w:rsidRDefault="00341CC4" w:rsidP="00BD3410"/>
        </w:tc>
      </w:tr>
      <w:tr w:rsidR="00341CC4" w:rsidRPr="00FA3EB3" w14:paraId="7075797B" w14:textId="77777777" w:rsidTr="00AB2DBE">
        <w:trPr>
          <w:trHeight w:val="891"/>
        </w:trPr>
        <w:tc>
          <w:tcPr>
            <w:tcW w:w="5582" w:type="dxa"/>
          </w:tcPr>
          <w:p w14:paraId="05C1BB17" w14:textId="3B5EE5D1" w:rsidR="00341CC4" w:rsidRPr="00FA3EB3" w:rsidRDefault="00341CC4" w:rsidP="00BD3410">
            <w:r w:rsidRPr="002F0FC9">
              <w:t>Does the entity plan to make grants to other entities from the funds provided and if so, to which entities?</w:t>
            </w:r>
          </w:p>
        </w:tc>
        <w:tc>
          <w:tcPr>
            <w:tcW w:w="5086" w:type="dxa"/>
          </w:tcPr>
          <w:p w14:paraId="74331341" w14:textId="77777777" w:rsidR="00341CC4" w:rsidRPr="00FA3EB3" w:rsidRDefault="00341CC4" w:rsidP="00BD3410"/>
        </w:tc>
      </w:tr>
      <w:tr w:rsidR="00341CC4" w:rsidRPr="00FA3EB3" w14:paraId="15AFC4FB" w14:textId="77777777" w:rsidTr="00AB2DBE">
        <w:trPr>
          <w:trHeight w:val="891"/>
        </w:trPr>
        <w:tc>
          <w:tcPr>
            <w:tcW w:w="5582" w:type="dxa"/>
          </w:tcPr>
          <w:p w14:paraId="4D317124" w14:textId="3EB1A753" w:rsidR="00341CC4" w:rsidRPr="00FA3EB3" w:rsidRDefault="00341CC4" w:rsidP="00BD3410">
            <w:r w:rsidRPr="002F0FC9">
              <w:t>Why is the project a priority for the district? Briefly explain the community benefits.</w:t>
            </w:r>
          </w:p>
        </w:tc>
        <w:tc>
          <w:tcPr>
            <w:tcW w:w="5086" w:type="dxa"/>
          </w:tcPr>
          <w:p w14:paraId="7CCE5090" w14:textId="77777777" w:rsidR="00341CC4" w:rsidRPr="00FA3EB3" w:rsidRDefault="00341CC4" w:rsidP="00BD3410"/>
        </w:tc>
      </w:tr>
      <w:tr w:rsidR="00341CC4" w:rsidRPr="00FA3EB3" w14:paraId="073B295B" w14:textId="77777777" w:rsidTr="00AB2DBE">
        <w:trPr>
          <w:trHeight w:val="891"/>
        </w:trPr>
        <w:tc>
          <w:tcPr>
            <w:tcW w:w="5582" w:type="dxa"/>
          </w:tcPr>
          <w:p w14:paraId="68DE803D" w14:textId="4C5C2D96" w:rsidR="00341CC4" w:rsidRPr="00FA3EB3" w:rsidRDefault="00341CC4" w:rsidP="00BD3410">
            <w:bookmarkStart w:id="25" w:name="_Hlk66351107"/>
            <w:r w:rsidRPr="002F0FC9">
              <w:t>Has any funding for the project been included in any presidential budget and if so, how much, in which fiscal year, and in which agency or agencies and program(s)?</w:t>
            </w:r>
          </w:p>
        </w:tc>
        <w:tc>
          <w:tcPr>
            <w:tcW w:w="5086" w:type="dxa"/>
          </w:tcPr>
          <w:p w14:paraId="3AEA923B" w14:textId="77777777" w:rsidR="00341CC4" w:rsidRPr="00FA3EB3" w:rsidRDefault="00341CC4" w:rsidP="00BD3410"/>
        </w:tc>
      </w:tr>
      <w:tr w:rsidR="00341CC4" w:rsidRPr="00FA3EB3" w14:paraId="4492D87F" w14:textId="77777777" w:rsidTr="00AB2DBE">
        <w:trPr>
          <w:trHeight w:val="891"/>
        </w:trPr>
        <w:tc>
          <w:tcPr>
            <w:tcW w:w="5582" w:type="dxa"/>
          </w:tcPr>
          <w:p w14:paraId="3696E4A5" w14:textId="396D27C8" w:rsidR="00341CC4" w:rsidRPr="00FA3EB3" w:rsidRDefault="00341CC4" w:rsidP="00BD3410">
            <w:r w:rsidRPr="00341CC4">
              <w:t>Has the project received federal funding before and if so, how much, when, and from which agency or agencies and program(s)?</w:t>
            </w:r>
          </w:p>
        </w:tc>
        <w:tc>
          <w:tcPr>
            <w:tcW w:w="5086" w:type="dxa"/>
          </w:tcPr>
          <w:p w14:paraId="55CE5FD6" w14:textId="77777777" w:rsidR="00341CC4" w:rsidRPr="00FA3EB3" w:rsidRDefault="00341CC4" w:rsidP="00BD3410"/>
        </w:tc>
      </w:tr>
      <w:tr w:rsidR="00341CC4" w:rsidRPr="00FA3EB3" w14:paraId="06B2FEFF" w14:textId="77777777" w:rsidTr="00AB2DBE">
        <w:trPr>
          <w:trHeight w:val="891"/>
        </w:trPr>
        <w:tc>
          <w:tcPr>
            <w:tcW w:w="5582" w:type="dxa"/>
          </w:tcPr>
          <w:p w14:paraId="710D6C6C" w14:textId="62B55DD2" w:rsidR="00341CC4" w:rsidRPr="00341CC4" w:rsidRDefault="00341CC4" w:rsidP="00BD3410">
            <w:r w:rsidRPr="00341CC4">
              <w:t>For ARS B&amp;F only, what is the estimated start date of the project? How soon could the feasibility/engineering design phase commence? [mm/</w:t>
            </w:r>
            <w:proofErr w:type="spellStart"/>
            <w:r w:rsidRPr="00341CC4">
              <w:t>yy</w:t>
            </w:r>
            <w:proofErr w:type="spellEnd"/>
            <w:r w:rsidRPr="00341CC4">
              <w:t>]</w:t>
            </w:r>
          </w:p>
        </w:tc>
        <w:tc>
          <w:tcPr>
            <w:tcW w:w="5086" w:type="dxa"/>
          </w:tcPr>
          <w:p w14:paraId="2B0555A2" w14:textId="77777777" w:rsidR="00341CC4" w:rsidRPr="00FA3EB3" w:rsidRDefault="00341CC4" w:rsidP="00BD3410"/>
        </w:tc>
      </w:tr>
      <w:tr w:rsidR="00341CC4" w:rsidRPr="00FA3EB3" w14:paraId="44946633" w14:textId="77777777" w:rsidTr="00AB2DBE">
        <w:trPr>
          <w:trHeight w:val="891"/>
        </w:trPr>
        <w:tc>
          <w:tcPr>
            <w:tcW w:w="5582" w:type="dxa"/>
          </w:tcPr>
          <w:p w14:paraId="47903A6F" w14:textId="2D65FE50" w:rsidR="00341CC4" w:rsidRPr="00341CC4" w:rsidRDefault="002D7968" w:rsidP="00BD3410">
            <w:r w:rsidRPr="002D7968">
              <w:t>For ARS B&amp;F only, does the project have distinct and separable phases?</w:t>
            </w:r>
          </w:p>
        </w:tc>
        <w:tc>
          <w:tcPr>
            <w:tcW w:w="5086" w:type="dxa"/>
          </w:tcPr>
          <w:p w14:paraId="031E8301" w14:textId="77777777" w:rsidR="00341CC4" w:rsidRPr="00FA3EB3" w:rsidRDefault="00341CC4" w:rsidP="00BD3410"/>
        </w:tc>
      </w:tr>
      <w:tr w:rsidR="002D7968" w:rsidRPr="00FA3EB3" w14:paraId="5E356D5D" w14:textId="77777777" w:rsidTr="00AB2DBE">
        <w:trPr>
          <w:trHeight w:val="891"/>
        </w:trPr>
        <w:tc>
          <w:tcPr>
            <w:tcW w:w="5582" w:type="dxa"/>
          </w:tcPr>
          <w:p w14:paraId="38605AC8" w14:textId="52CBDBD7" w:rsidR="002D7968" w:rsidRPr="002D7968" w:rsidRDefault="002D7968" w:rsidP="00BD3410">
            <w:r w:rsidRPr="002D7968">
              <w:t>For ARS B&amp;F only, what is the estimated completion date of the project? When does completion of construction occur? [mm/</w:t>
            </w:r>
            <w:proofErr w:type="spellStart"/>
            <w:r w:rsidRPr="002D7968">
              <w:t>yy</w:t>
            </w:r>
            <w:proofErr w:type="spellEnd"/>
            <w:r w:rsidRPr="002D7968">
              <w:t>]</w:t>
            </w:r>
          </w:p>
        </w:tc>
        <w:tc>
          <w:tcPr>
            <w:tcW w:w="5086" w:type="dxa"/>
          </w:tcPr>
          <w:p w14:paraId="63877236" w14:textId="77777777" w:rsidR="002D7968" w:rsidRPr="00FA3EB3" w:rsidRDefault="002D7968" w:rsidP="00BD3410"/>
        </w:tc>
      </w:tr>
      <w:tr w:rsidR="002D7968" w:rsidRPr="00FA3EB3" w14:paraId="321B57B8" w14:textId="77777777" w:rsidTr="00AB2DBE">
        <w:trPr>
          <w:trHeight w:val="891"/>
        </w:trPr>
        <w:tc>
          <w:tcPr>
            <w:tcW w:w="5582" w:type="dxa"/>
          </w:tcPr>
          <w:p w14:paraId="62650017" w14:textId="274FAB6E" w:rsidR="002D7968" w:rsidRPr="002D7968" w:rsidRDefault="002D7968" w:rsidP="00BD3410">
            <w:r w:rsidRPr="002D7968">
              <w:t xml:space="preserve">For </w:t>
            </w:r>
            <w:proofErr w:type="spellStart"/>
            <w:r w:rsidRPr="002D7968">
              <w:t>ReConnect</w:t>
            </w:r>
            <w:proofErr w:type="spellEnd"/>
            <w:r w:rsidRPr="002D7968">
              <w:t xml:space="preserve"> requests, please provide relevant information, such as the number of households, businesses, or farms that would be served, what the performance of the service to be offered will be, and whether healthcare or educational facilities will be served.</w:t>
            </w:r>
          </w:p>
        </w:tc>
        <w:tc>
          <w:tcPr>
            <w:tcW w:w="5086" w:type="dxa"/>
          </w:tcPr>
          <w:p w14:paraId="57C16A64" w14:textId="77777777" w:rsidR="002D7968" w:rsidRPr="00FA3EB3" w:rsidRDefault="002D7968" w:rsidP="00BD3410"/>
        </w:tc>
      </w:tr>
      <w:bookmarkEnd w:id="22"/>
      <w:bookmarkEnd w:id="23"/>
      <w:bookmarkEnd w:id="24"/>
      <w:bookmarkEnd w:id="25"/>
    </w:tbl>
    <w:p w14:paraId="0B4355A2" w14:textId="0C1CB804" w:rsidR="00D331C4" w:rsidRDefault="00D331C4" w:rsidP="00FD35A6"/>
    <w:p w14:paraId="44CC1904" w14:textId="77777777" w:rsidR="00D331C4" w:rsidRDefault="00D331C4">
      <w:r>
        <w:br w:type="page"/>
      </w:r>
    </w:p>
    <w:p w14:paraId="11768D70" w14:textId="04A1F1D4" w:rsidR="003A1EE2" w:rsidRDefault="00D331C4" w:rsidP="00D331C4">
      <w:pPr>
        <w:pStyle w:val="Heading1"/>
        <w:jc w:val="center"/>
      </w:pPr>
      <w:bookmarkStart w:id="26" w:name="_Toc66790773"/>
      <w:bookmarkStart w:id="27" w:name="OLE_LINK86"/>
      <w:bookmarkStart w:id="28" w:name="OLE_LINK87"/>
      <w:bookmarkStart w:id="29" w:name="OLE_LINK88"/>
      <w:bookmarkStart w:id="30" w:name="OLE_LINK89"/>
      <w:r w:rsidRPr="00D331C4">
        <w:lastRenderedPageBreak/>
        <w:t>Commerce, Justice, Science, and Related Agencies</w:t>
      </w:r>
      <w:bookmarkEnd w:id="26"/>
    </w:p>
    <w:p w14:paraId="173B6CA7" w14:textId="77777777" w:rsidR="00D331C4" w:rsidRPr="00CA5131" w:rsidRDefault="00D331C4" w:rsidP="00D331C4">
      <w:pPr>
        <w:pStyle w:val="Heading1"/>
        <w:rPr>
          <w:sz w:val="24"/>
          <w:szCs w:val="24"/>
        </w:rPr>
      </w:pPr>
      <w:bookmarkStart w:id="31" w:name="_Toc66790774"/>
      <w:r w:rsidRPr="00CA5131">
        <w:rPr>
          <w:sz w:val="24"/>
          <w:szCs w:val="24"/>
        </w:rPr>
        <w:t>Overview</w:t>
      </w:r>
      <w:bookmarkEnd w:id="31"/>
    </w:p>
    <w:bookmarkEnd w:id="27"/>
    <w:bookmarkEnd w:id="28"/>
    <w:p w14:paraId="269356D6" w14:textId="77777777" w:rsidR="00D331C4" w:rsidRPr="00CA5131" w:rsidRDefault="00D331C4" w:rsidP="00D331C4">
      <w:pPr>
        <w:rPr>
          <w:sz w:val="20"/>
          <w:szCs w:val="20"/>
        </w:rPr>
      </w:pPr>
      <w:r w:rsidRPr="00CA5131">
        <w:rPr>
          <w:sz w:val="20"/>
          <w:szCs w:val="20"/>
        </w:rPr>
        <w:t>The Commerce, Justice, Science, and Related Agencies Subcommittee is reviewing community project requests ONLY in the four categories listed below. Project requests that do not fit into one of these categories will not be eligible for community project funding.</w:t>
      </w:r>
    </w:p>
    <w:bookmarkEnd w:id="29"/>
    <w:bookmarkEnd w:id="30"/>
    <w:p w14:paraId="7D771173" w14:textId="77777777" w:rsidR="00D331C4" w:rsidRPr="00CA5131" w:rsidRDefault="00D331C4" w:rsidP="00D331C4">
      <w:pPr>
        <w:rPr>
          <w:sz w:val="20"/>
          <w:szCs w:val="20"/>
        </w:rPr>
      </w:pPr>
      <w:r w:rsidRPr="00CA5131">
        <w:rPr>
          <w:rFonts w:ascii="Segoe UI Symbol" w:hAnsi="Segoe UI Symbol" w:cs="Segoe UI Symbol"/>
          <w:sz w:val="20"/>
          <w:szCs w:val="20"/>
        </w:rPr>
        <w:t>✓</w:t>
      </w:r>
      <w:r w:rsidRPr="00CA5131">
        <w:rPr>
          <w:sz w:val="20"/>
          <w:szCs w:val="20"/>
        </w:rPr>
        <w:t xml:space="preserve"> State and Local Law Enforcement Assistance—Byrne Justice Assistance Grants (JAG) under the Department of </w:t>
      </w:r>
      <w:proofErr w:type="gramStart"/>
      <w:r w:rsidRPr="00CA5131">
        <w:rPr>
          <w:sz w:val="20"/>
          <w:szCs w:val="20"/>
        </w:rPr>
        <w:t>Justice;</w:t>
      </w:r>
      <w:proofErr w:type="gramEnd"/>
    </w:p>
    <w:p w14:paraId="5BE57471" w14:textId="77777777" w:rsidR="00D331C4" w:rsidRPr="00CA5131" w:rsidRDefault="00D331C4" w:rsidP="00D331C4">
      <w:pPr>
        <w:rPr>
          <w:sz w:val="20"/>
          <w:szCs w:val="20"/>
        </w:rPr>
      </w:pPr>
      <w:r w:rsidRPr="00CA5131">
        <w:rPr>
          <w:rFonts w:ascii="Segoe UI Symbol" w:hAnsi="Segoe UI Symbol" w:cs="Segoe UI Symbol"/>
          <w:sz w:val="20"/>
          <w:szCs w:val="20"/>
        </w:rPr>
        <w:t>✓</w:t>
      </w:r>
      <w:r w:rsidRPr="00CA5131">
        <w:rPr>
          <w:sz w:val="20"/>
          <w:szCs w:val="20"/>
        </w:rPr>
        <w:t xml:space="preserve"> COPS Technology and Equipment under the Department of </w:t>
      </w:r>
      <w:proofErr w:type="gramStart"/>
      <w:r w:rsidRPr="00CA5131">
        <w:rPr>
          <w:sz w:val="20"/>
          <w:szCs w:val="20"/>
        </w:rPr>
        <w:t>Justice;</w:t>
      </w:r>
      <w:proofErr w:type="gramEnd"/>
    </w:p>
    <w:p w14:paraId="0CB10312" w14:textId="77777777" w:rsidR="00D331C4" w:rsidRPr="00CA5131" w:rsidRDefault="00D331C4" w:rsidP="00D331C4">
      <w:pPr>
        <w:rPr>
          <w:sz w:val="20"/>
          <w:szCs w:val="20"/>
        </w:rPr>
      </w:pPr>
      <w:r w:rsidRPr="00CA5131">
        <w:rPr>
          <w:rFonts w:ascii="Segoe UI Symbol" w:hAnsi="Segoe UI Symbol" w:cs="Segoe UI Symbol"/>
          <w:sz w:val="20"/>
          <w:szCs w:val="20"/>
        </w:rPr>
        <w:t>✓</w:t>
      </w:r>
      <w:r w:rsidRPr="00CA5131">
        <w:rPr>
          <w:sz w:val="20"/>
          <w:szCs w:val="20"/>
        </w:rPr>
        <w:t xml:space="preserve"> NOAA Operations, Research, and Facilities under the Department of Commerce; and</w:t>
      </w:r>
    </w:p>
    <w:p w14:paraId="53C71347" w14:textId="1F294F87" w:rsidR="00D331C4" w:rsidRPr="00CA5131" w:rsidRDefault="00D331C4" w:rsidP="00D331C4">
      <w:pPr>
        <w:rPr>
          <w:sz w:val="20"/>
          <w:szCs w:val="20"/>
        </w:rPr>
      </w:pPr>
      <w:r w:rsidRPr="00CA5131">
        <w:rPr>
          <w:rFonts w:ascii="Segoe UI Symbol" w:hAnsi="Segoe UI Symbol" w:cs="Segoe UI Symbol"/>
          <w:sz w:val="20"/>
          <w:szCs w:val="20"/>
        </w:rPr>
        <w:t>✓</w:t>
      </w:r>
      <w:r w:rsidRPr="00CA5131">
        <w:rPr>
          <w:sz w:val="20"/>
          <w:szCs w:val="20"/>
        </w:rPr>
        <w:t xml:space="preserve"> NASA Safety, Security and Mission Services.</w:t>
      </w:r>
    </w:p>
    <w:p w14:paraId="33EB5059" w14:textId="191934CB" w:rsidR="00D331C4" w:rsidRPr="00CA5131" w:rsidRDefault="00D53BF4" w:rsidP="00D53BF4">
      <w:pPr>
        <w:jc w:val="center"/>
        <w:rPr>
          <w:b/>
          <w:bCs/>
          <w:color w:val="1F497D" w:themeColor="text2"/>
          <w:sz w:val="20"/>
          <w:szCs w:val="20"/>
          <w:u w:val="single"/>
        </w:rPr>
      </w:pPr>
      <w:bookmarkStart w:id="32" w:name="OLE_LINK74"/>
      <w:bookmarkStart w:id="33" w:name="OLE_LINK75"/>
      <w:r w:rsidRPr="00CA5131">
        <w:rPr>
          <w:b/>
          <w:bCs/>
          <w:color w:val="1F497D" w:themeColor="text2"/>
          <w:sz w:val="20"/>
          <w:szCs w:val="20"/>
          <w:u w:val="single"/>
        </w:rPr>
        <w:t>DEPARTMENT OF JUSTICE</w:t>
      </w:r>
    </w:p>
    <w:bookmarkEnd w:id="32"/>
    <w:bookmarkEnd w:id="33"/>
    <w:p w14:paraId="65764111" w14:textId="77777777" w:rsidR="00D331C4" w:rsidRPr="00CA5131" w:rsidRDefault="00D331C4" w:rsidP="00D331C4">
      <w:pPr>
        <w:rPr>
          <w:b/>
          <w:bCs/>
          <w:color w:val="1F497D" w:themeColor="text2"/>
          <w:sz w:val="20"/>
          <w:szCs w:val="20"/>
        </w:rPr>
      </w:pPr>
      <w:r w:rsidRPr="00CA5131">
        <w:rPr>
          <w:b/>
          <w:bCs/>
          <w:color w:val="1F497D" w:themeColor="text2"/>
          <w:sz w:val="20"/>
          <w:szCs w:val="20"/>
        </w:rPr>
        <w:t>State and Local Law Enforcement Assistance—Byrne Justice Assistance Grants (JAG)</w:t>
      </w:r>
    </w:p>
    <w:p w14:paraId="1EBC0A4A" w14:textId="77777777" w:rsidR="00D331C4" w:rsidRPr="00CA5131" w:rsidRDefault="00D331C4" w:rsidP="00D331C4">
      <w:pPr>
        <w:rPr>
          <w:sz w:val="21"/>
          <w:szCs w:val="21"/>
        </w:rPr>
      </w:pPr>
      <w:r w:rsidRPr="00CA5131">
        <w:rPr>
          <w:sz w:val="20"/>
          <w:szCs w:val="20"/>
        </w:rPr>
        <w:t>Byrne JAG Grants assist state, local, and tribal law enforcement efforts to prevent crime, improve the criminal justice system, provide victims’ services, and other related activities. Community projects funded under this category must comply with the requirements cited in JAG statutes and be consistent with Justice Department guidance for the program. Below are the links to the Department’s guidance and frequently asked questions regarding Byrne-JAG:</w:t>
      </w:r>
    </w:p>
    <w:bookmarkStart w:id="34" w:name="OLE_LINK70"/>
    <w:bookmarkStart w:id="35" w:name="OLE_LINK71"/>
    <w:p w14:paraId="744056B7" w14:textId="02F65670" w:rsidR="00D331C4" w:rsidRPr="00CA5131" w:rsidRDefault="00D331C4" w:rsidP="00D331C4">
      <w:pPr>
        <w:ind w:left="720"/>
        <w:rPr>
          <w:sz w:val="20"/>
          <w:szCs w:val="20"/>
        </w:rPr>
      </w:pPr>
      <w:r w:rsidRPr="00CA5131">
        <w:rPr>
          <w:sz w:val="20"/>
          <w:szCs w:val="20"/>
        </w:rPr>
        <w:fldChar w:fldCharType="begin"/>
      </w:r>
      <w:r w:rsidRPr="00CA5131">
        <w:rPr>
          <w:sz w:val="20"/>
          <w:szCs w:val="20"/>
        </w:rPr>
        <w:instrText xml:space="preserve"> HYPERLINK "https://bja.ojp.gov/program/jag/overview" </w:instrText>
      </w:r>
      <w:r w:rsidRPr="00CA5131">
        <w:rPr>
          <w:sz w:val="20"/>
          <w:szCs w:val="20"/>
        </w:rPr>
        <w:fldChar w:fldCharType="separate"/>
      </w:r>
      <w:r w:rsidRPr="00CA5131">
        <w:rPr>
          <w:rStyle w:val="Hyperlink"/>
          <w:sz w:val="20"/>
          <w:szCs w:val="20"/>
        </w:rPr>
        <w:t>https://bja.ojp.gov/program/jag/overview</w:t>
      </w:r>
      <w:r w:rsidRPr="00CA5131">
        <w:rPr>
          <w:sz w:val="20"/>
          <w:szCs w:val="20"/>
        </w:rPr>
        <w:fldChar w:fldCharType="end"/>
      </w:r>
    </w:p>
    <w:bookmarkStart w:id="36" w:name="OLE_LINK72"/>
    <w:bookmarkStart w:id="37" w:name="OLE_LINK73"/>
    <w:bookmarkEnd w:id="34"/>
    <w:bookmarkEnd w:id="35"/>
    <w:p w14:paraId="0EDCB826" w14:textId="34D33087" w:rsidR="00D331C4" w:rsidRPr="00CA5131" w:rsidRDefault="00D331C4" w:rsidP="00D331C4">
      <w:pPr>
        <w:ind w:left="720"/>
        <w:rPr>
          <w:sz w:val="20"/>
          <w:szCs w:val="20"/>
        </w:rPr>
      </w:pPr>
      <w:r w:rsidRPr="00CA5131">
        <w:rPr>
          <w:sz w:val="20"/>
          <w:szCs w:val="20"/>
        </w:rPr>
        <w:fldChar w:fldCharType="begin"/>
      </w:r>
      <w:r w:rsidRPr="00CA5131">
        <w:rPr>
          <w:sz w:val="20"/>
          <w:szCs w:val="20"/>
        </w:rPr>
        <w:instrText xml:space="preserve"> HYPERLINK "https://bja.ojp.gov/sites/g/files/xyckuh186/files/media/document/jag-faqs.pdf" </w:instrText>
      </w:r>
      <w:r w:rsidRPr="00CA5131">
        <w:rPr>
          <w:sz w:val="20"/>
          <w:szCs w:val="20"/>
        </w:rPr>
        <w:fldChar w:fldCharType="separate"/>
      </w:r>
      <w:r w:rsidRPr="00CA5131">
        <w:rPr>
          <w:rStyle w:val="Hyperlink"/>
          <w:sz w:val="20"/>
          <w:szCs w:val="20"/>
        </w:rPr>
        <w:t>https://bja.ojp.gov/sites/g/files/xyckuh186/files/media/document/jag-faqs.pdf</w:t>
      </w:r>
      <w:bookmarkEnd w:id="36"/>
      <w:bookmarkEnd w:id="37"/>
      <w:r w:rsidRPr="00CA5131">
        <w:rPr>
          <w:sz w:val="20"/>
          <w:szCs w:val="20"/>
        </w:rPr>
        <w:fldChar w:fldCharType="end"/>
      </w:r>
    </w:p>
    <w:p w14:paraId="24F975C0" w14:textId="0E10E990" w:rsidR="00D331C4" w:rsidRPr="00CA5131" w:rsidRDefault="00805287" w:rsidP="00D331C4">
      <w:pPr>
        <w:rPr>
          <w:sz w:val="20"/>
          <w:szCs w:val="20"/>
        </w:rPr>
      </w:pPr>
      <w:r w:rsidRPr="00CA5131">
        <w:rPr>
          <w:sz w:val="20"/>
          <w:szCs w:val="20"/>
        </w:rPr>
        <w:t>The Committee encourages community project funding designed to help improve police-community relations. Historically, the Committee has not funded vehicles or building construction or renovation as part of community project funding under this account.</w:t>
      </w:r>
    </w:p>
    <w:p w14:paraId="61A017ED" w14:textId="77777777" w:rsidR="00861E2B" w:rsidRPr="00CA5131" w:rsidRDefault="00861E2B" w:rsidP="00861E2B">
      <w:pPr>
        <w:rPr>
          <w:b/>
          <w:bCs/>
          <w:color w:val="1F497D" w:themeColor="text2"/>
          <w:sz w:val="20"/>
          <w:szCs w:val="20"/>
        </w:rPr>
      </w:pPr>
      <w:r w:rsidRPr="00CA5131">
        <w:rPr>
          <w:b/>
          <w:bCs/>
          <w:color w:val="1F497D" w:themeColor="text2"/>
          <w:sz w:val="20"/>
          <w:szCs w:val="20"/>
        </w:rPr>
        <w:t>Community Oriented Policing Services (COPS) – Technology and Equipment</w:t>
      </w:r>
    </w:p>
    <w:p w14:paraId="55C2CC44" w14:textId="77777777" w:rsidR="00861E2B" w:rsidRPr="00CA5131" w:rsidRDefault="00861E2B" w:rsidP="00861E2B">
      <w:pPr>
        <w:rPr>
          <w:sz w:val="20"/>
          <w:szCs w:val="20"/>
        </w:rPr>
      </w:pPr>
      <w:r w:rsidRPr="00CA5131">
        <w:rPr>
          <w:sz w:val="20"/>
          <w:szCs w:val="20"/>
        </w:rPr>
        <w:t>Funding will be provided for community project grants for State, local, and tribal law enforcement to develop and acquire effective technologies and interoperable communications that assist in investigating, responding to, and preventing crime, provided that such equipment meets the applicable requirements of the National Institute of Standards and Technology (NIST) Office of Law Enforcement Standards (OLES).</w:t>
      </w:r>
    </w:p>
    <w:p w14:paraId="2D233F7F" w14:textId="77777777" w:rsidR="00861E2B" w:rsidRPr="00CA5131" w:rsidRDefault="00861E2B" w:rsidP="00861E2B">
      <w:pPr>
        <w:rPr>
          <w:sz w:val="20"/>
          <w:szCs w:val="20"/>
        </w:rPr>
      </w:pPr>
      <w:r w:rsidRPr="00CA5131">
        <w:rPr>
          <w:sz w:val="20"/>
          <w:szCs w:val="20"/>
        </w:rPr>
        <w:t>This funding will allow recipients the opportunity to establish and enhance any of a variety of technical equipment and/or programs to encourage the continuation and enhancement of community policing efforts within their jurisdictions. These projects should help improve police effectiveness and the flow of information among law enforcement agencies, local government service providers, and the communities they serve.</w:t>
      </w:r>
    </w:p>
    <w:p w14:paraId="39DCE76E" w14:textId="46EDCDAE" w:rsidR="00861E2B" w:rsidRPr="00CA5131" w:rsidRDefault="00861E2B" w:rsidP="00861E2B">
      <w:pPr>
        <w:rPr>
          <w:sz w:val="20"/>
          <w:szCs w:val="20"/>
        </w:rPr>
      </w:pPr>
      <w:r w:rsidRPr="00CA5131">
        <w:rPr>
          <w:sz w:val="20"/>
          <w:szCs w:val="20"/>
        </w:rPr>
        <w:t>Historically, the Committee has not funded vehicles or building construction or renovation as part of community project funding under this account. Recipients of community project funding under this account may not subgrant to other organizations or agencies.</w:t>
      </w:r>
    </w:p>
    <w:p w14:paraId="726A3E29" w14:textId="5FA48AF3" w:rsidR="00D53BF4" w:rsidRPr="00CA5131" w:rsidRDefault="00D53BF4" w:rsidP="00D53BF4">
      <w:pPr>
        <w:jc w:val="center"/>
        <w:rPr>
          <w:b/>
          <w:bCs/>
          <w:color w:val="1F497D" w:themeColor="text2"/>
          <w:sz w:val="20"/>
          <w:szCs w:val="20"/>
          <w:u w:val="single"/>
        </w:rPr>
      </w:pPr>
      <w:bookmarkStart w:id="38" w:name="OLE_LINK76"/>
      <w:bookmarkStart w:id="39" w:name="OLE_LINK77"/>
      <w:r w:rsidRPr="00CA5131">
        <w:rPr>
          <w:b/>
          <w:bCs/>
          <w:color w:val="1F497D" w:themeColor="text2"/>
          <w:sz w:val="20"/>
          <w:szCs w:val="20"/>
          <w:u w:val="single"/>
        </w:rPr>
        <w:t>DEPARTMENT OF COMMERCE</w:t>
      </w:r>
    </w:p>
    <w:bookmarkEnd w:id="38"/>
    <w:bookmarkEnd w:id="39"/>
    <w:p w14:paraId="1539124D" w14:textId="77777777" w:rsidR="00D53BF4" w:rsidRPr="00CA5131" w:rsidRDefault="00D53BF4" w:rsidP="00D53BF4">
      <w:pPr>
        <w:rPr>
          <w:b/>
          <w:bCs/>
          <w:color w:val="1F497D" w:themeColor="text2"/>
          <w:sz w:val="20"/>
          <w:szCs w:val="20"/>
        </w:rPr>
      </w:pPr>
      <w:r w:rsidRPr="00CA5131">
        <w:rPr>
          <w:b/>
          <w:bCs/>
          <w:color w:val="1F497D" w:themeColor="text2"/>
          <w:sz w:val="20"/>
          <w:szCs w:val="20"/>
        </w:rPr>
        <w:t>National Oceanic and Atmospheric Administration (NOAA), Operations, Research, and Facilities</w:t>
      </w:r>
    </w:p>
    <w:p w14:paraId="497FE2F2" w14:textId="77777777" w:rsidR="00D53BF4" w:rsidRPr="00CA5131" w:rsidRDefault="00D53BF4" w:rsidP="00D53BF4">
      <w:pPr>
        <w:rPr>
          <w:color w:val="000000" w:themeColor="text1"/>
          <w:sz w:val="20"/>
          <w:szCs w:val="20"/>
        </w:rPr>
      </w:pPr>
      <w:r w:rsidRPr="00CA5131">
        <w:rPr>
          <w:color w:val="000000" w:themeColor="text1"/>
          <w:sz w:val="20"/>
          <w:szCs w:val="20"/>
        </w:rPr>
        <w:t>Community project funding for NOAA will only be considered within the Operations, Research, and Facilities account. This account does not fund construction projects, and as such, any such requests will not be considered. Requests for funding will be considered for research, demonstration, or education projects performed by external partners or for prioritizing NOAA internal funds for geographically specific projects. Any such project must be aligned with NOAA’s mission and within their existing authorities.</w:t>
      </w:r>
    </w:p>
    <w:p w14:paraId="4A3248FC" w14:textId="77777777" w:rsidR="00D53BF4" w:rsidRPr="00CA5131" w:rsidRDefault="00D53BF4" w:rsidP="00D53BF4">
      <w:pPr>
        <w:rPr>
          <w:color w:val="000000" w:themeColor="text1"/>
          <w:sz w:val="20"/>
          <w:szCs w:val="20"/>
        </w:rPr>
      </w:pPr>
      <w:r w:rsidRPr="00CA5131">
        <w:rPr>
          <w:color w:val="000000" w:themeColor="text1"/>
          <w:sz w:val="20"/>
          <w:szCs w:val="20"/>
        </w:rPr>
        <w:t>The subcommittee will not entertain requests for community project funding for the National Weather Service or the Office of Marine and Aviation Operations.</w:t>
      </w:r>
    </w:p>
    <w:p w14:paraId="0626DB0B" w14:textId="77777777" w:rsidR="00D53BF4" w:rsidRPr="00CA5131" w:rsidRDefault="00D53BF4" w:rsidP="00D53BF4">
      <w:pPr>
        <w:rPr>
          <w:color w:val="000000" w:themeColor="text1"/>
          <w:sz w:val="20"/>
          <w:szCs w:val="20"/>
        </w:rPr>
      </w:pPr>
      <w:r w:rsidRPr="00CA5131">
        <w:rPr>
          <w:color w:val="000000" w:themeColor="text1"/>
          <w:sz w:val="20"/>
          <w:szCs w:val="20"/>
        </w:rPr>
        <w:t>Coastal Zone Management funds are distributed to states on a formula basis and will not be considered for community project funding.</w:t>
      </w:r>
    </w:p>
    <w:p w14:paraId="46737FF7" w14:textId="2C3614CB" w:rsidR="00D53BF4" w:rsidRPr="00CA5131" w:rsidRDefault="00D53BF4" w:rsidP="00D53BF4">
      <w:pPr>
        <w:rPr>
          <w:color w:val="000000" w:themeColor="text1"/>
          <w:sz w:val="20"/>
          <w:szCs w:val="20"/>
        </w:rPr>
      </w:pPr>
      <w:r w:rsidRPr="00CA5131">
        <w:rPr>
          <w:color w:val="000000" w:themeColor="text1"/>
          <w:sz w:val="20"/>
          <w:szCs w:val="20"/>
        </w:rPr>
        <w:lastRenderedPageBreak/>
        <w:t>Historically, the Committee has not funded vehicles or building construction or renovation as part of community project funding under this account.</w:t>
      </w:r>
    </w:p>
    <w:p w14:paraId="31C86938" w14:textId="7EA70491" w:rsidR="00D53BF4" w:rsidRPr="00CA5131" w:rsidRDefault="00D53BF4" w:rsidP="00D53BF4">
      <w:pPr>
        <w:jc w:val="center"/>
        <w:rPr>
          <w:b/>
          <w:bCs/>
          <w:color w:val="1F497D" w:themeColor="text2"/>
          <w:sz w:val="20"/>
          <w:szCs w:val="20"/>
          <w:u w:val="single"/>
        </w:rPr>
      </w:pPr>
      <w:r w:rsidRPr="00CA5131">
        <w:rPr>
          <w:b/>
          <w:bCs/>
          <w:color w:val="1F497D" w:themeColor="text2"/>
          <w:sz w:val="20"/>
          <w:szCs w:val="20"/>
          <w:u w:val="single"/>
        </w:rPr>
        <w:t>NATIONAL AERONAUTICS AND SPACE ADMINISTRATION (NASA)</w:t>
      </w:r>
    </w:p>
    <w:p w14:paraId="03678F4B" w14:textId="77777777" w:rsidR="00CA5131" w:rsidRPr="00CA5131" w:rsidRDefault="00CA5131" w:rsidP="00CA5131">
      <w:pPr>
        <w:rPr>
          <w:b/>
          <w:bCs/>
          <w:color w:val="1F497D" w:themeColor="text2"/>
          <w:sz w:val="20"/>
          <w:szCs w:val="20"/>
        </w:rPr>
      </w:pPr>
      <w:r w:rsidRPr="00CA5131">
        <w:rPr>
          <w:b/>
          <w:bCs/>
          <w:color w:val="1F497D" w:themeColor="text2"/>
          <w:sz w:val="20"/>
          <w:szCs w:val="20"/>
        </w:rPr>
        <w:t>NASA Safety, Security, and Mission Services</w:t>
      </w:r>
    </w:p>
    <w:p w14:paraId="686732EC" w14:textId="36F0F435" w:rsidR="00CA5131" w:rsidRPr="00CA5131" w:rsidRDefault="00CA5131" w:rsidP="00CA5131">
      <w:pPr>
        <w:rPr>
          <w:color w:val="000000" w:themeColor="text1"/>
          <w:sz w:val="20"/>
          <w:szCs w:val="20"/>
        </w:rPr>
      </w:pPr>
      <w:r w:rsidRPr="00CA5131">
        <w:rPr>
          <w:rFonts w:ascii="Segoe UI Symbol" w:hAnsi="Segoe UI Symbol" w:cs="Segoe UI Symbol"/>
          <w:color w:val="000000" w:themeColor="text1"/>
          <w:sz w:val="20"/>
          <w:szCs w:val="20"/>
        </w:rPr>
        <w:t>➢</w:t>
      </w:r>
      <w:r w:rsidRPr="00CA5131">
        <w:rPr>
          <w:color w:val="000000" w:themeColor="text1"/>
          <w:sz w:val="20"/>
          <w:szCs w:val="20"/>
        </w:rPr>
        <w:t xml:space="preserve"> Funding must be for activities consistent with and supportive of the work of NASA’s mission directorates and within the agency’s authorities, such as STEM education activities and scientific research. Funding for building construction or renovation projects will not be considered for community project funding.</w:t>
      </w:r>
    </w:p>
    <w:p w14:paraId="2BF85F3C" w14:textId="1A3A22B2" w:rsidR="00CA5131" w:rsidRDefault="00CA5131">
      <w:pPr>
        <w:rPr>
          <w:sz w:val="21"/>
          <w:szCs w:val="21"/>
        </w:rPr>
      </w:pPr>
      <w:r>
        <w:rPr>
          <w:sz w:val="21"/>
          <w:szCs w:val="21"/>
        </w:rPr>
        <w:br w:type="page"/>
      </w:r>
    </w:p>
    <w:p w14:paraId="71503922" w14:textId="7783945F" w:rsidR="00CA5131" w:rsidRDefault="00CA5131" w:rsidP="00CA5131">
      <w:pPr>
        <w:pStyle w:val="Heading1"/>
        <w:rPr>
          <w:b w:val="0"/>
          <w:bCs/>
          <w:sz w:val="28"/>
          <w:szCs w:val="28"/>
        </w:rPr>
      </w:pPr>
      <w:bookmarkStart w:id="40" w:name="_Toc66790775"/>
      <w:bookmarkStart w:id="41" w:name="OLE_LINK90"/>
      <w:bookmarkStart w:id="42" w:name="OLE_LINK91"/>
      <w:bookmarkStart w:id="43" w:name="OLE_LINK80"/>
      <w:bookmarkStart w:id="44" w:name="OLE_LINK81"/>
      <w:r>
        <w:rPr>
          <w:b w:val="0"/>
          <w:bCs/>
          <w:sz w:val="28"/>
          <w:szCs w:val="28"/>
        </w:rPr>
        <w:lastRenderedPageBreak/>
        <w:t>BYRNE JAG Project Request</w:t>
      </w:r>
      <w:bookmarkEnd w:id="40"/>
    </w:p>
    <w:p w14:paraId="3937DEEC" w14:textId="5E2B5AFF" w:rsidR="00CA5131" w:rsidRPr="00CA5131" w:rsidRDefault="00CA5131" w:rsidP="00CA5131">
      <w:r>
        <w:t>Those submitting Byrne JAG project requests are required to submit answers to the following additional questions. Failure to complete all required questions will result in an incomplete project request. Incomplete project requests will not be considered for community project funds.</w:t>
      </w:r>
    </w:p>
    <w:tbl>
      <w:tblPr>
        <w:tblStyle w:val="GridTable5Dark-Accent3"/>
        <w:tblW w:w="10798" w:type="dxa"/>
        <w:tblLayout w:type="fixed"/>
        <w:tblLook w:val="0620" w:firstRow="1" w:lastRow="0" w:firstColumn="0" w:lastColumn="0" w:noHBand="1" w:noVBand="1"/>
      </w:tblPr>
      <w:tblGrid>
        <w:gridCol w:w="5650"/>
        <w:gridCol w:w="5148"/>
      </w:tblGrid>
      <w:tr w:rsidR="00CA5131" w:rsidRPr="00FA3EB3" w14:paraId="11564735" w14:textId="77777777" w:rsidTr="00AB2DBE">
        <w:trPr>
          <w:cnfStyle w:val="100000000000" w:firstRow="1" w:lastRow="0" w:firstColumn="0" w:lastColumn="0" w:oddVBand="0" w:evenVBand="0" w:oddHBand="0" w:evenHBand="0" w:firstRowFirstColumn="0" w:firstRowLastColumn="0" w:lastRowFirstColumn="0" w:lastRowLastColumn="0"/>
          <w:trHeight w:val="319"/>
        </w:trPr>
        <w:tc>
          <w:tcPr>
            <w:tcW w:w="5650" w:type="dxa"/>
          </w:tcPr>
          <w:p w14:paraId="2DACB0B5" w14:textId="77777777" w:rsidR="00CA5131" w:rsidRPr="002F0FC9" w:rsidRDefault="00CA5131" w:rsidP="00BD3410">
            <w:pPr>
              <w:rPr>
                <w:rStyle w:val="Emphasis"/>
                <w:b w:val="0"/>
                <w:bCs w:val="0"/>
                <w:i/>
                <w:iCs w:val="0"/>
                <w:u w:val="single"/>
              </w:rPr>
            </w:pPr>
          </w:p>
        </w:tc>
        <w:tc>
          <w:tcPr>
            <w:tcW w:w="5148" w:type="dxa"/>
          </w:tcPr>
          <w:p w14:paraId="5503E432" w14:textId="77777777" w:rsidR="00CA5131" w:rsidRPr="00FA3EB3" w:rsidRDefault="00CA5131" w:rsidP="00BD3410"/>
        </w:tc>
      </w:tr>
      <w:tr w:rsidR="00CA5131" w:rsidRPr="00FA3EB3" w14:paraId="7D459938" w14:textId="77777777" w:rsidTr="00AB2DBE">
        <w:trPr>
          <w:trHeight w:val="474"/>
        </w:trPr>
        <w:tc>
          <w:tcPr>
            <w:tcW w:w="5650" w:type="dxa"/>
          </w:tcPr>
          <w:p w14:paraId="35F66517" w14:textId="5442FB25" w:rsidR="00CA5131" w:rsidRPr="00FA3EB3" w:rsidRDefault="00CA5131" w:rsidP="00BD3410">
            <w:r w:rsidRPr="00CA5131">
              <w:t>What is the title of the project, and within what Federal agency and appropriations account would it be funded?</w:t>
            </w:r>
          </w:p>
        </w:tc>
        <w:tc>
          <w:tcPr>
            <w:tcW w:w="5148" w:type="dxa"/>
          </w:tcPr>
          <w:p w14:paraId="4890FCF8" w14:textId="77777777" w:rsidR="00CA5131" w:rsidRPr="00FA3EB3" w:rsidRDefault="00CA5131" w:rsidP="00BD3410"/>
        </w:tc>
      </w:tr>
      <w:tr w:rsidR="00CA5131" w:rsidRPr="00FA3EB3" w14:paraId="0FF55C3B" w14:textId="77777777" w:rsidTr="00AB2DBE">
        <w:trPr>
          <w:trHeight w:val="474"/>
        </w:trPr>
        <w:tc>
          <w:tcPr>
            <w:tcW w:w="5650" w:type="dxa"/>
          </w:tcPr>
          <w:p w14:paraId="72140575" w14:textId="6CA60E71" w:rsidR="00CA5131" w:rsidRPr="00FA3EB3" w:rsidRDefault="00CA5131" w:rsidP="00BD3410">
            <w:r w:rsidRPr="00CA5131">
              <w:t>Provide a brief description of the project.</w:t>
            </w:r>
          </w:p>
        </w:tc>
        <w:tc>
          <w:tcPr>
            <w:tcW w:w="5148" w:type="dxa"/>
          </w:tcPr>
          <w:p w14:paraId="05224D1F" w14:textId="77777777" w:rsidR="00CA5131" w:rsidRPr="00FA3EB3" w:rsidRDefault="00CA5131" w:rsidP="00BD3410"/>
        </w:tc>
      </w:tr>
      <w:tr w:rsidR="00CA5131" w:rsidRPr="00FA3EB3" w14:paraId="565658AE" w14:textId="77777777" w:rsidTr="00AB2DBE">
        <w:trPr>
          <w:trHeight w:val="474"/>
        </w:trPr>
        <w:tc>
          <w:tcPr>
            <w:tcW w:w="5650" w:type="dxa"/>
          </w:tcPr>
          <w:p w14:paraId="52DFFF3A" w14:textId="373D33A8" w:rsidR="00CA5131" w:rsidRPr="00FA3EB3" w:rsidRDefault="00CA5131" w:rsidP="00BD3410">
            <w:pPr>
              <w:spacing w:after="160" w:line="259" w:lineRule="auto"/>
            </w:pPr>
            <w:r w:rsidRPr="00CA5131">
              <w:t>Please describe, with as much specificity as possible, the overall goals and objectives of the proposed project.</w:t>
            </w:r>
          </w:p>
        </w:tc>
        <w:tc>
          <w:tcPr>
            <w:tcW w:w="5148" w:type="dxa"/>
          </w:tcPr>
          <w:p w14:paraId="764F2BF5" w14:textId="77777777" w:rsidR="00CA5131" w:rsidRPr="00FA3EB3" w:rsidRDefault="00CA5131" w:rsidP="00BD3410"/>
        </w:tc>
      </w:tr>
      <w:tr w:rsidR="00CA5131" w:rsidRPr="00FA3EB3" w14:paraId="6FBBA953" w14:textId="77777777" w:rsidTr="00AB2DBE">
        <w:trPr>
          <w:trHeight w:val="474"/>
        </w:trPr>
        <w:tc>
          <w:tcPr>
            <w:tcW w:w="5650" w:type="dxa"/>
          </w:tcPr>
          <w:p w14:paraId="4994DCA8" w14:textId="21EF0FC0" w:rsidR="00CA5131" w:rsidRPr="00FA3EB3" w:rsidRDefault="00CA5131" w:rsidP="00BD3410">
            <w:r w:rsidRPr="00CA5131">
              <w:t>What is the requested dollar amount for this project for fiscal year 2022?</w:t>
            </w:r>
          </w:p>
        </w:tc>
        <w:tc>
          <w:tcPr>
            <w:tcW w:w="5148" w:type="dxa"/>
          </w:tcPr>
          <w:p w14:paraId="6EE203E0" w14:textId="77777777" w:rsidR="00CA5131" w:rsidRPr="00FA3EB3" w:rsidRDefault="00CA5131" w:rsidP="00BD3410"/>
        </w:tc>
      </w:tr>
      <w:tr w:rsidR="00CA5131" w:rsidRPr="00FA3EB3" w14:paraId="11CB9248" w14:textId="77777777" w:rsidTr="00AB2DBE">
        <w:trPr>
          <w:trHeight w:val="474"/>
        </w:trPr>
        <w:tc>
          <w:tcPr>
            <w:tcW w:w="5650" w:type="dxa"/>
          </w:tcPr>
          <w:p w14:paraId="0D5BC639" w14:textId="3934ECD8" w:rsidR="00CA5131" w:rsidRPr="00FA3EB3" w:rsidRDefault="00CA5131" w:rsidP="00BD3410">
            <w:r w:rsidRPr="00CA5131">
              <w:t>How much, if anything, is being requested for this particular project in the Administration’s fiscal year 2022 budget request?</w:t>
            </w:r>
          </w:p>
        </w:tc>
        <w:tc>
          <w:tcPr>
            <w:tcW w:w="5148" w:type="dxa"/>
          </w:tcPr>
          <w:p w14:paraId="14D02FEF" w14:textId="77777777" w:rsidR="00CA5131" w:rsidRPr="00FA3EB3" w:rsidRDefault="00CA5131" w:rsidP="00BD3410"/>
        </w:tc>
      </w:tr>
      <w:tr w:rsidR="00CA5131" w:rsidRPr="00FA3EB3" w14:paraId="30D95A85" w14:textId="77777777" w:rsidTr="00AB2DBE">
        <w:trPr>
          <w:trHeight w:val="474"/>
        </w:trPr>
        <w:tc>
          <w:tcPr>
            <w:tcW w:w="5650" w:type="dxa"/>
          </w:tcPr>
          <w:p w14:paraId="49B79F4F" w14:textId="5C0AA6F6" w:rsidR="00CA5131" w:rsidRPr="00FA3EB3" w:rsidRDefault="00CA5131" w:rsidP="00BD3410">
            <w:r w:rsidRPr="00CA5131">
              <w:t>Has this same project request been submitted to another Appropriations subcommittee? If yes, which one?</w:t>
            </w:r>
          </w:p>
        </w:tc>
        <w:tc>
          <w:tcPr>
            <w:tcW w:w="5148" w:type="dxa"/>
          </w:tcPr>
          <w:p w14:paraId="24677AA9" w14:textId="77777777" w:rsidR="00CA5131" w:rsidRPr="00FA3EB3" w:rsidRDefault="00CA5131" w:rsidP="00BD3410"/>
        </w:tc>
      </w:tr>
      <w:tr w:rsidR="00CA5131" w:rsidRPr="00FA3EB3" w14:paraId="1436146B" w14:textId="77777777" w:rsidTr="00AB2DBE">
        <w:trPr>
          <w:trHeight w:val="474"/>
        </w:trPr>
        <w:tc>
          <w:tcPr>
            <w:tcW w:w="5650" w:type="dxa"/>
          </w:tcPr>
          <w:p w14:paraId="1D7271D7" w14:textId="6D0CCB2D" w:rsidR="00CA5131" w:rsidRPr="00FA3EB3" w:rsidRDefault="00CA5131" w:rsidP="00BD3410">
            <w:r w:rsidRPr="00CA5131">
              <w:t>What is the total cost to complete the project?</w:t>
            </w:r>
          </w:p>
        </w:tc>
        <w:tc>
          <w:tcPr>
            <w:tcW w:w="5148" w:type="dxa"/>
          </w:tcPr>
          <w:p w14:paraId="4A86108F" w14:textId="77777777" w:rsidR="00CA5131" w:rsidRPr="00FA3EB3" w:rsidRDefault="00CA5131" w:rsidP="00BD3410"/>
        </w:tc>
      </w:tr>
      <w:tr w:rsidR="00CA5131" w:rsidRPr="00FA3EB3" w14:paraId="7CE5696B" w14:textId="77777777" w:rsidTr="00AB2DBE">
        <w:trPr>
          <w:trHeight w:val="474"/>
        </w:trPr>
        <w:tc>
          <w:tcPr>
            <w:tcW w:w="5650" w:type="dxa"/>
          </w:tcPr>
          <w:p w14:paraId="79BA17DF" w14:textId="2D8569C7" w:rsidR="00CA5131" w:rsidRPr="00341CC4" w:rsidRDefault="00CA5131" w:rsidP="00BD3410">
            <w:r w:rsidRPr="00CA5131">
              <w:t>Is the requested project currently authorized in law? If yes, please provide a specific legal citation of such authorization.</w:t>
            </w:r>
          </w:p>
        </w:tc>
        <w:tc>
          <w:tcPr>
            <w:tcW w:w="5148" w:type="dxa"/>
          </w:tcPr>
          <w:p w14:paraId="7332BF65" w14:textId="77777777" w:rsidR="00CA5131" w:rsidRPr="00FA3EB3" w:rsidRDefault="00CA5131" w:rsidP="00BD3410"/>
        </w:tc>
      </w:tr>
      <w:tr w:rsidR="00CA5131" w:rsidRPr="00FA3EB3" w14:paraId="3804FDC9" w14:textId="77777777" w:rsidTr="00AB2DBE">
        <w:trPr>
          <w:trHeight w:val="474"/>
        </w:trPr>
        <w:tc>
          <w:tcPr>
            <w:tcW w:w="5650" w:type="dxa"/>
          </w:tcPr>
          <w:p w14:paraId="080A2516" w14:textId="4963CD11" w:rsidR="00CA5131" w:rsidRPr="00341CC4" w:rsidRDefault="00CA5131" w:rsidP="00BD3410">
            <w:r w:rsidRPr="00CA5131">
              <w:t>Are the proposed project activities consistent with the activities of the Federal agency? [yes/no]</w:t>
            </w:r>
          </w:p>
        </w:tc>
        <w:tc>
          <w:tcPr>
            <w:tcW w:w="5148" w:type="dxa"/>
          </w:tcPr>
          <w:p w14:paraId="083D702C" w14:textId="77777777" w:rsidR="00CA5131" w:rsidRPr="00FA3EB3" w:rsidRDefault="00CA5131" w:rsidP="00BD3410"/>
        </w:tc>
      </w:tr>
      <w:tr w:rsidR="00CA5131" w:rsidRPr="00FA3EB3" w14:paraId="033A0B32" w14:textId="77777777" w:rsidTr="00AB2DBE">
        <w:trPr>
          <w:trHeight w:val="474"/>
        </w:trPr>
        <w:tc>
          <w:tcPr>
            <w:tcW w:w="5650" w:type="dxa"/>
          </w:tcPr>
          <w:p w14:paraId="3288CB88" w14:textId="3351763A" w:rsidR="00CA5131" w:rsidRPr="002D7968" w:rsidRDefault="00CA5131" w:rsidP="00BD3410">
            <w:r w:rsidRPr="00CA5131">
              <w:t>If the proposed project activities are not consistent with the activities of the Federal agency, why is the project being requested?</w:t>
            </w:r>
          </w:p>
        </w:tc>
        <w:tc>
          <w:tcPr>
            <w:tcW w:w="5148" w:type="dxa"/>
          </w:tcPr>
          <w:p w14:paraId="44F4ED22" w14:textId="77777777" w:rsidR="00CA5131" w:rsidRPr="00FA3EB3" w:rsidRDefault="00CA5131" w:rsidP="00BD3410"/>
        </w:tc>
      </w:tr>
      <w:bookmarkEnd w:id="41"/>
      <w:bookmarkEnd w:id="42"/>
      <w:tr w:rsidR="00CA5131" w:rsidRPr="00FA3EB3" w14:paraId="4470D28F" w14:textId="77777777" w:rsidTr="00AB2DBE">
        <w:trPr>
          <w:trHeight w:val="474"/>
        </w:trPr>
        <w:tc>
          <w:tcPr>
            <w:tcW w:w="5650" w:type="dxa"/>
          </w:tcPr>
          <w:p w14:paraId="64CC2878" w14:textId="12563594" w:rsidR="00CA5131" w:rsidRPr="002D7968" w:rsidRDefault="00CA5131" w:rsidP="00BD3410">
            <w:r w:rsidRPr="00CA5131">
              <w:t>Has the project been funded in the past? [yes/no]</w:t>
            </w:r>
          </w:p>
        </w:tc>
        <w:tc>
          <w:tcPr>
            <w:tcW w:w="5148" w:type="dxa"/>
          </w:tcPr>
          <w:p w14:paraId="0739835A" w14:textId="77777777" w:rsidR="00CA5131" w:rsidRPr="00FA3EB3" w:rsidRDefault="00CA5131" w:rsidP="00BD3410"/>
        </w:tc>
      </w:tr>
      <w:tr w:rsidR="00CA5131" w:rsidRPr="00FA3EB3" w14:paraId="05E41926" w14:textId="77777777" w:rsidTr="00AB2DBE">
        <w:trPr>
          <w:trHeight w:val="474"/>
        </w:trPr>
        <w:tc>
          <w:tcPr>
            <w:tcW w:w="5650" w:type="dxa"/>
          </w:tcPr>
          <w:p w14:paraId="331C29E7" w14:textId="00828A4C" w:rsidR="00CA5131" w:rsidRPr="00CA5131" w:rsidRDefault="00CA5131" w:rsidP="00BD3410">
            <w:r w:rsidRPr="00CA5131">
              <w:t>If the project has been funded in the past, how much funding has been provided to date?</w:t>
            </w:r>
          </w:p>
        </w:tc>
        <w:tc>
          <w:tcPr>
            <w:tcW w:w="5148" w:type="dxa"/>
          </w:tcPr>
          <w:p w14:paraId="5A804501" w14:textId="77777777" w:rsidR="00CA5131" w:rsidRPr="00FA3EB3" w:rsidRDefault="00CA5131" w:rsidP="00BD3410"/>
        </w:tc>
      </w:tr>
      <w:tr w:rsidR="00CA5131" w:rsidRPr="00FA3EB3" w14:paraId="2DD1C63B" w14:textId="77777777" w:rsidTr="00AB2DBE">
        <w:trPr>
          <w:trHeight w:val="474"/>
        </w:trPr>
        <w:tc>
          <w:tcPr>
            <w:tcW w:w="5650" w:type="dxa"/>
          </w:tcPr>
          <w:p w14:paraId="1C87671D" w14:textId="620AEC4B" w:rsidR="00CA5131" w:rsidRPr="00CA5131" w:rsidRDefault="00CA5131" w:rsidP="00BD3410">
            <w:r w:rsidRPr="00CA5131">
              <w:t>How much funding, if anything, was enacted for this particular project in the fiscal year 2021 Appropriations Act?</w:t>
            </w:r>
          </w:p>
        </w:tc>
        <w:tc>
          <w:tcPr>
            <w:tcW w:w="5148" w:type="dxa"/>
          </w:tcPr>
          <w:p w14:paraId="118B7345" w14:textId="77777777" w:rsidR="00CA5131" w:rsidRPr="00FA3EB3" w:rsidRDefault="00CA5131" w:rsidP="00BD3410"/>
        </w:tc>
      </w:tr>
      <w:tr w:rsidR="00AF5356" w:rsidRPr="00FA3EB3" w14:paraId="4497410E" w14:textId="77777777" w:rsidTr="00AB2DBE">
        <w:trPr>
          <w:trHeight w:val="474"/>
        </w:trPr>
        <w:tc>
          <w:tcPr>
            <w:tcW w:w="5650" w:type="dxa"/>
          </w:tcPr>
          <w:p w14:paraId="62142AA4" w14:textId="3E3F486F" w:rsidR="00AF5356" w:rsidRPr="00CA5131" w:rsidRDefault="00AF5356" w:rsidP="00BD3410">
            <w:r w:rsidRPr="00AF5356">
              <w:t>If the project has been funded in the past, were such funds provided for discrete, severable activities?</w:t>
            </w:r>
          </w:p>
        </w:tc>
        <w:tc>
          <w:tcPr>
            <w:tcW w:w="5148" w:type="dxa"/>
          </w:tcPr>
          <w:p w14:paraId="3AB4C931" w14:textId="77777777" w:rsidR="00AF5356" w:rsidRPr="00FA3EB3" w:rsidRDefault="00AF5356" w:rsidP="00BD3410"/>
        </w:tc>
      </w:tr>
      <w:tr w:rsidR="00AF5356" w:rsidRPr="00FA3EB3" w14:paraId="5EA3ECF9" w14:textId="77777777" w:rsidTr="00AB2DBE">
        <w:trPr>
          <w:trHeight w:val="474"/>
        </w:trPr>
        <w:tc>
          <w:tcPr>
            <w:tcW w:w="5650" w:type="dxa"/>
          </w:tcPr>
          <w:p w14:paraId="1CCF3E60" w14:textId="57D98E3E" w:rsidR="00AF5356" w:rsidRPr="00AF5356" w:rsidRDefault="00A6561E" w:rsidP="00BD3410">
            <w:r w:rsidRPr="00A6561E">
              <w:t>Please specify any non-Federal sources of funding that have been or are fully anticipated to be applied toward the project, including any dollar amounts and timelines for funding.</w:t>
            </w:r>
          </w:p>
        </w:tc>
        <w:tc>
          <w:tcPr>
            <w:tcW w:w="5148" w:type="dxa"/>
          </w:tcPr>
          <w:p w14:paraId="5598B6A6" w14:textId="77777777" w:rsidR="00AF5356" w:rsidRPr="00FA3EB3" w:rsidRDefault="00AF5356" w:rsidP="00BD3410"/>
        </w:tc>
      </w:tr>
      <w:tr w:rsidR="00A6561E" w:rsidRPr="00FA3EB3" w14:paraId="24A6962C" w14:textId="77777777" w:rsidTr="00AB2DBE">
        <w:trPr>
          <w:trHeight w:val="474"/>
        </w:trPr>
        <w:tc>
          <w:tcPr>
            <w:tcW w:w="5650" w:type="dxa"/>
          </w:tcPr>
          <w:p w14:paraId="786795B7" w14:textId="59BFDC87" w:rsidR="00A6561E" w:rsidRPr="00A6561E" w:rsidRDefault="00A6561E" w:rsidP="00BD3410">
            <w:r w:rsidRPr="00A6561E">
              <w:t>If the proposed recipient is a non-Federal entity, please identify the non-Federal entity that would administer the funds once received.</w:t>
            </w:r>
          </w:p>
        </w:tc>
        <w:tc>
          <w:tcPr>
            <w:tcW w:w="5148" w:type="dxa"/>
          </w:tcPr>
          <w:p w14:paraId="38E78358" w14:textId="77777777" w:rsidR="00A6561E" w:rsidRPr="00FA3EB3" w:rsidRDefault="00A6561E" w:rsidP="00BD3410"/>
        </w:tc>
      </w:tr>
      <w:tr w:rsidR="00A6561E" w:rsidRPr="00FA3EB3" w14:paraId="00B42F08" w14:textId="77777777" w:rsidTr="00AB2DBE">
        <w:trPr>
          <w:trHeight w:val="474"/>
        </w:trPr>
        <w:tc>
          <w:tcPr>
            <w:tcW w:w="5650" w:type="dxa"/>
          </w:tcPr>
          <w:p w14:paraId="0BEC8A4D" w14:textId="5A801974" w:rsidR="00A6561E" w:rsidRPr="00A6561E" w:rsidRDefault="000828AD" w:rsidP="00BD3410">
            <w:r w:rsidRPr="000828AD">
              <w:t>Is there a letter from a non-Federal sponsor supporting this project?</w:t>
            </w:r>
          </w:p>
        </w:tc>
        <w:tc>
          <w:tcPr>
            <w:tcW w:w="5148" w:type="dxa"/>
          </w:tcPr>
          <w:p w14:paraId="0C826047" w14:textId="77777777" w:rsidR="00A6561E" w:rsidRPr="00FA3EB3" w:rsidRDefault="00A6561E" w:rsidP="00BD3410"/>
        </w:tc>
      </w:tr>
      <w:tr w:rsidR="00AC1350" w:rsidRPr="00FA3EB3" w14:paraId="681E2110" w14:textId="77777777" w:rsidTr="00AB2DBE">
        <w:trPr>
          <w:trHeight w:val="474"/>
        </w:trPr>
        <w:tc>
          <w:tcPr>
            <w:tcW w:w="5650" w:type="dxa"/>
          </w:tcPr>
          <w:p w14:paraId="16D02A60" w14:textId="53CAC1B9" w:rsidR="00AC1350" w:rsidRPr="000828AD" w:rsidRDefault="00AC1350" w:rsidP="00BD3410">
            <w:r w:rsidRPr="00AC1350">
              <w:t>Is the funding requested by a governmental or non-profit organization?</w:t>
            </w:r>
          </w:p>
        </w:tc>
        <w:tc>
          <w:tcPr>
            <w:tcW w:w="5148" w:type="dxa"/>
          </w:tcPr>
          <w:p w14:paraId="4AF65B6C" w14:textId="77777777" w:rsidR="00AC1350" w:rsidRPr="00FA3EB3" w:rsidRDefault="00AC1350" w:rsidP="00BD3410"/>
        </w:tc>
      </w:tr>
      <w:tr w:rsidR="00AC1350" w:rsidRPr="00FA3EB3" w14:paraId="0A88D107" w14:textId="77777777" w:rsidTr="00AB2DBE">
        <w:trPr>
          <w:trHeight w:val="474"/>
        </w:trPr>
        <w:tc>
          <w:tcPr>
            <w:tcW w:w="5650" w:type="dxa"/>
          </w:tcPr>
          <w:p w14:paraId="0047544B" w14:textId="34523F22" w:rsidR="00AC1350" w:rsidRPr="00AC1350" w:rsidRDefault="00AC1350" w:rsidP="00AC1350">
            <w:r w:rsidRPr="00AC1350">
              <w:t>If a non-profit, is the entity for which funding is proposed a non-profit organization as described under section 501(c)(3) of the Internal Revenue Code of 1986 and exempt from tax under section 501(a) of such code?</w:t>
            </w:r>
          </w:p>
        </w:tc>
        <w:tc>
          <w:tcPr>
            <w:tcW w:w="5148" w:type="dxa"/>
          </w:tcPr>
          <w:p w14:paraId="4B7960F1" w14:textId="77777777" w:rsidR="00AC1350" w:rsidRPr="00FA3EB3" w:rsidRDefault="00AC1350" w:rsidP="00AC1350"/>
        </w:tc>
      </w:tr>
      <w:tr w:rsidR="00AC1350" w:rsidRPr="00FA3EB3" w14:paraId="20A2D069" w14:textId="77777777" w:rsidTr="00AB2DBE">
        <w:trPr>
          <w:trHeight w:val="474"/>
        </w:trPr>
        <w:tc>
          <w:tcPr>
            <w:tcW w:w="5650" w:type="dxa"/>
          </w:tcPr>
          <w:p w14:paraId="447144FE" w14:textId="107A139A" w:rsidR="00AC1350" w:rsidRPr="00AC1350" w:rsidRDefault="00AC1350" w:rsidP="00AC1350">
            <w:r w:rsidRPr="00AC1350">
              <w:t xml:space="preserve">For the proposed recipient of the funds, please provide the name, phone number, and e-mail address of the point </w:t>
            </w:r>
            <w:r w:rsidRPr="00AC1350">
              <w:lastRenderedPageBreak/>
              <w:t>of contact, as well as the recipient organization’s full street address.</w:t>
            </w:r>
          </w:p>
        </w:tc>
        <w:tc>
          <w:tcPr>
            <w:tcW w:w="5148" w:type="dxa"/>
          </w:tcPr>
          <w:p w14:paraId="48708B75" w14:textId="77777777" w:rsidR="00AC1350" w:rsidRPr="00FA3EB3" w:rsidRDefault="00AC1350" w:rsidP="00AC1350"/>
        </w:tc>
      </w:tr>
      <w:tr w:rsidR="00AC1350" w:rsidRPr="00FA3EB3" w14:paraId="4D6FD39E" w14:textId="77777777" w:rsidTr="00AB2DBE">
        <w:trPr>
          <w:trHeight w:val="474"/>
        </w:trPr>
        <w:tc>
          <w:tcPr>
            <w:tcW w:w="5650" w:type="dxa"/>
          </w:tcPr>
          <w:p w14:paraId="5ABBEB60" w14:textId="25C88EB2" w:rsidR="00AC1350" w:rsidRPr="00AC1350" w:rsidRDefault="00AC1350" w:rsidP="00AC1350">
            <w:r w:rsidRPr="00AC1350">
              <w:t>In which congressional district(s) is the project located?</w:t>
            </w:r>
          </w:p>
        </w:tc>
        <w:tc>
          <w:tcPr>
            <w:tcW w:w="5148" w:type="dxa"/>
          </w:tcPr>
          <w:p w14:paraId="764197F7" w14:textId="77777777" w:rsidR="00AC1350" w:rsidRPr="00FA3EB3" w:rsidRDefault="00AC1350" w:rsidP="00AC1350"/>
        </w:tc>
      </w:tr>
      <w:tr w:rsidR="00AC1350" w:rsidRPr="00FA3EB3" w14:paraId="5B00898B" w14:textId="77777777" w:rsidTr="00AB2DBE">
        <w:trPr>
          <w:trHeight w:val="474"/>
        </w:trPr>
        <w:tc>
          <w:tcPr>
            <w:tcW w:w="5650" w:type="dxa"/>
          </w:tcPr>
          <w:p w14:paraId="430FC4C8" w14:textId="61C3B508" w:rsidR="00AC1350" w:rsidRPr="00AC1350" w:rsidRDefault="00AC1350" w:rsidP="00AC1350">
            <w:r w:rsidRPr="00AC1350">
              <w:t>Please provide a certification that neither the requesting Member of Congress, nor any of the Member’s immediate family, have any financial interest in the project.</w:t>
            </w:r>
          </w:p>
        </w:tc>
        <w:tc>
          <w:tcPr>
            <w:tcW w:w="5148" w:type="dxa"/>
          </w:tcPr>
          <w:p w14:paraId="4EFD0047" w14:textId="77777777" w:rsidR="00AC1350" w:rsidRPr="00FA3EB3" w:rsidRDefault="00AC1350" w:rsidP="00AC1350"/>
        </w:tc>
      </w:tr>
      <w:tr w:rsidR="00AC1350" w:rsidRPr="00FA3EB3" w14:paraId="0A7B6230" w14:textId="77777777" w:rsidTr="00AB2DBE">
        <w:trPr>
          <w:trHeight w:val="474"/>
        </w:trPr>
        <w:tc>
          <w:tcPr>
            <w:tcW w:w="5650" w:type="dxa"/>
          </w:tcPr>
          <w:p w14:paraId="31AFC5DC" w14:textId="158E42F8" w:rsidR="00AC1350" w:rsidRPr="00AC1350" w:rsidRDefault="00AC1350" w:rsidP="00AC1350">
            <w:r w:rsidRPr="00AC1350">
              <w:t>Is the proposed recipient currently in material non-compliance of a prior grant award made by the proposed Federal funding agency? [yes/no]</w:t>
            </w:r>
          </w:p>
        </w:tc>
        <w:tc>
          <w:tcPr>
            <w:tcW w:w="5148" w:type="dxa"/>
          </w:tcPr>
          <w:p w14:paraId="3F46641C" w14:textId="77777777" w:rsidR="00AC1350" w:rsidRPr="00FA3EB3" w:rsidRDefault="00AC1350" w:rsidP="00AC1350"/>
        </w:tc>
      </w:tr>
      <w:tr w:rsidR="00AC1350" w:rsidRPr="00FA3EB3" w14:paraId="555C99DE" w14:textId="77777777" w:rsidTr="00AB2DBE">
        <w:trPr>
          <w:trHeight w:val="474"/>
        </w:trPr>
        <w:tc>
          <w:tcPr>
            <w:tcW w:w="5650" w:type="dxa"/>
          </w:tcPr>
          <w:p w14:paraId="76314BAA" w14:textId="6CC6023B" w:rsidR="00AC1350" w:rsidRPr="00AC1350" w:rsidRDefault="00AC1350" w:rsidP="00AC1350">
            <w:r w:rsidRPr="00AC1350">
              <w:t>Can the project obligate all of the requested funds by no later than 12 months after the enactment of the Appropriations Act? [yes/no]</w:t>
            </w:r>
          </w:p>
        </w:tc>
        <w:tc>
          <w:tcPr>
            <w:tcW w:w="5148" w:type="dxa"/>
          </w:tcPr>
          <w:p w14:paraId="5C30C0AD" w14:textId="77777777" w:rsidR="00AC1350" w:rsidRPr="00FA3EB3" w:rsidRDefault="00AC1350" w:rsidP="00AC1350"/>
        </w:tc>
      </w:tr>
      <w:tr w:rsidR="00AC1350" w:rsidRPr="00FA3EB3" w14:paraId="02801028" w14:textId="77777777" w:rsidTr="00AB2DBE">
        <w:trPr>
          <w:trHeight w:val="474"/>
        </w:trPr>
        <w:tc>
          <w:tcPr>
            <w:tcW w:w="5650" w:type="dxa"/>
          </w:tcPr>
          <w:p w14:paraId="492F0322" w14:textId="45497F71" w:rsidR="00AC1350" w:rsidRPr="00AC1350" w:rsidRDefault="00C3370E" w:rsidP="00AC1350">
            <w:r w:rsidRPr="00C3370E">
              <w:t>If the Appropriations Committee is not able to provide the full amount of funding requested, can this project spend a smaller amount of appropriated funds within 12 months of the enactment of the Appropriations Act? [yes/no]</w:t>
            </w:r>
          </w:p>
        </w:tc>
        <w:tc>
          <w:tcPr>
            <w:tcW w:w="5148" w:type="dxa"/>
          </w:tcPr>
          <w:p w14:paraId="2B980838" w14:textId="77777777" w:rsidR="00AC1350" w:rsidRPr="00FA3EB3" w:rsidRDefault="00AC1350" w:rsidP="00AC1350"/>
        </w:tc>
      </w:tr>
      <w:tr w:rsidR="00C3370E" w:rsidRPr="00FA3EB3" w14:paraId="72AF6207" w14:textId="77777777" w:rsidTr="00AB2DBE">
        <w:trPr>
          <w:trHeight w:val="474"/>
        </w:trPr>
        <w:tc>
          <w:tcPr>
            <w:tcW w:w="5650" w:type="dxa"/>
          </w:tcPr>
          <w:p w14:paraId="100E80D6" w14:textId="6DFDE8C6" w:rsidR="00C3370E" w:rsidRPr="00C3370E" w:rsidRDefault="008153FB" w:rsidP="00AC1350">
            <w:r w:rsidRPr="008153FB">
              <w:t>Community engagement and support is crucial in determining which projects are worthy of Federal funding. To that end, please describe or include evidence of community support that were compelling factors in the Member’s decision to submit this project request. You may include any relevant links to information posted on your website, or online, including letters of support.</w:t>
            </w:r>
          </w:p>
        </w:tc>
        <w:tc>
          <w:tcPr>
            <w:tcW w:w="5148" w:type="dxa"/>
          </w:tcPr>
          <w:p w14:paraId="17715AA6" w14:textId="77777777" w:rsidR="00C3370E" w:rsidRPr="00FA3EB3" w:rsidRDefault="00C3370E" w:rsidP="00AC1350"/>
        </w:tc>
      </w:tr>
      <w:tr w:rsidR="00DA6563" w:rsidRPr="00FA3EB3" w14:paraId="2465205A" w14:textId="77777777" w:rsidTr="00AB2DBE">
        <w:trPr>
          <w:trHeight w:val="474"/>
        </w:trPr>
        <w:tc>
          <w:tcPr>
            <w:tcW w:w="5650" w:type="dxa"/>
          </w:tcPr>
          <w:p w14:paraId="334B1A62" w14:textId="3B328E14" w:rsidR="00DA6563" w:rsidRPr="008153FB" w:rsidRDefault="00DA6563" w:rsidP="00AC1350">
            <w:r w:rsidRPr="00DA6563">
              <w:t>Is this proposed project a priority for the local community? [yes/no]</w:t>
            </w:r>
          </w:p>
        </w:tc>
        <w:tc>
          <w:tcPr>
            <w:tcW w:w="5148" w:type="dxa"/>
          </w:tcPr>
          <w:p w14:paraId="633FDF44" w14:textId="77777777" w:rsidR="00DA6563" w:rsidRPr="00FA3EB3" w:rsidRDefault="00DA6563" w:rsidP="00AC1350"/>
        </w:tc>
      </w:tr>
      <w:tr w:rsidR="00DA6563" w:rsidRPr="00FA3EB3" w14:paraId="2ECFC3D5" w14:textId="77777777" w:rsidTr="00AB2DBE">
        <w:trPr>
          <w:trHeight w:val="474"/>
        </w:trPr>
        <w:tc>
          <w:tcPr>
            <w:tcW w:w="5650" w:type="dxa"/>
          </w:tcPr>
          <w:p w14:paraId="38E57F16" w14:textId="75AF3653" w:rsidR="00DA6563" w:rsidRPr="00DA6563" w:rsidRDefault="00DA6563" w:rsidP="00AC1350">
            <w:r w:rsidRPr="00DA6563">
              <w:t>If the project is not a priority for the local community, why is it being requested?</w:t>
            </w:r>
          </w:p>
        </w:tc>
        <w:tc>
          <w:tcPr>
            <w:tcW w:w="5148" w:type="dxa"/>
          </w:tcPr>
          <w:p w14:paraId="574936FF" w14:textId="77777777" w:rsidR="00DA6563" w:rsidRPr="00FA3EB3" w:rsidRDefault="00DA6563" w:rsidP="00AC1350"/>
        </w:tc>
      </w:tr>
      <w:tr w:rsidR="00DA6563" w:rsidRPr="00FA3EB3" w14:paraId="237C5EC6" w14:textId="77777777" w:rsidTr="00AB2DBE">
        <w:trPr>
          <w:trHeight w:val="474"/>
        </w:trPr>
        <w:tc>
          <w:tcPr>
            <w:tcW w:w="5650" w:type="dxa"/>
          </w:tcPr>
          <w:p w14:paraId="7F214155" w14:textId="750DAD88" w:rsidR="00DA6563" w:rsidRPr="00DA6563" w:rsidRDefault="00E5785F" w:rsidP="00AC1350">
            <w:r w:rsidRPr="00E5785F">
              <w:t>What is the estimated start date of the project? (mm/dd/</w:t>
            </w:r>
            <w:proofErr w:type="spellStart"/>
            <w:r w:rsidRPr="00E5785F">
              <w:t>yy</w:t>
            </w:r>
            <w:proofErr w:type="spellEnd"/>
            <w:r w:rsidRPr="00E5785F">
              <w:t>)</w:t>
            </w:r>
          </w:p>
        </w:tc>
        <w:tc>
          <w:tcPr>
            <w:tcW w:w="5148" w:type="dxa"/>
          </w:tcPr>
          <w:p w14:paraId="39D4603A" w14:textId="77777777" w:rsidR="00DA6563" w:rsidRPr="00FA3EB3" w:rsidRDefault="00DA6563" w:rsidP="00AC1350"/>
        </w:tc>
      </w:tr>
      <w:tr w:rsidR="00E5785F" w:rsidRPr="00FA3EB3" w14:paraId="40AC444C" w14:textId="77777777" w:rsidTr="00AB2DBE">
        <w:trPr>
          <w:trHeight w:val="474"/>
        </w:trPr>
        <w:tc>
          <w:tcPr>
            <w:tcW w:w="5650" w:type="dxa"/>
          </w:tcPr>
          <w:p w14:paraId="2B8444D9" w14:textId="6558BF35" w:rsidR="00E5785F" w:rsidRPr="00E5785F" w:rsidRDefault="00F5073D" w:rsidP="00AC1350">
            <w:r w:rsidRPr="00F5073D">
              <w:t>What is the estimated completion date of the project? (mm/dd/</w:t>
            </w:r>
            <w:proofErr w:type="spellStart"/>
            <w:r w:rsidRPr="00F5073D">
              <w:t>yy</w:t>
            </w:r>
            <w:proofErr w:type="spellEnd"/>
            <w:r w:rsidRPr="00F5073D">
              <w:t>)</w:t>
            </w:r>
          </w:p>
        </w:tc>
        <w:tc>
          <w:tcPr>
            <w:tcW w:w="5148" w:type="dxa"/>
          </w:tcPr>
          <w:p w14:paraId="0C51FEE5" w14:textId="77777777" w:rsidR="00E5785F" w:rsidRPr="00FA3EB3" w:rsidRDefault="00E5785F" w:rsidP="00AC1350"/>
        </w:tc>
      </w:tr>
      <w:tr w:rsidR="00874798" w:rsidRPr="00FA3EB3" w14:paraId="022E4C2E" w14:textId="77777777" w:rsidTr="00AB2DBE">
        <w:trPr>
          <w:trHeight w:val="474"/>
        </w:trPr>
        <w:tc>
          <w:tcPr>
            <w:tcW w:w="5650" w:type="dxa"/>
          </w:tcPr>
          <w:p w14:paraId="50DF8929" w14:textId="2B402FB6" w:rsidR="00874798" w:rsidRPr="00F5073D" w:rsidRDefault="00874798" w:rsidP="00AC1350">
            <w:r w:rsidRPr="00874798">
              <w:t>Please describe the current developmental status of this project.</w:t>
            </w:r>
          </w:p>
        </w:tc>
        <w:tc>
          <w:tcPr>
            <w:tcW w:w="5148" w:type="dxa"/>
          </w:tcPr>
          <w:p w14:paraId="2A9DC8D5" w14:textId="77777777" w:rsidR="00874798" w:rsidRPr="00FA3EB3" w:rsidRDefault="00874798" w:rsidP="00AC1350"/>
        </w:tc>
      </w:tr>
      <w:tr w:rsidR="00874798" w:rsidRPr="00FA3EB3" w14:paraId="3502AAD9" w14:textId="77777777" w:rsidTr="00AB2DBE">
        <w:trPr>
          <w:trHeight w:val="474"/>
        </w:trPr>
        <w:tc>
          <w:tcPr>
            <w:tcW w:w="5650" w:type="dxa"/>
          </w:tcPr>
          <w:p w14:paraId="01FEF3D6" w14:textId="252ED41B" w:rsidR="00874798" w:rsidRPr="00874798" w:rsidRDefault="00874798" w:rsidP="00874798">
            <w:r w:rsidRPr="00874798">
              <w:t>Is the intended recipient a for-profit entity? [yes/no]</w:t>
            </w:r>
          </w:p>
        </w:tc>
        <w:tc>
          <w:tcPr>
            <w:tcW w:w="5148" w:type="dxa"/>
          </w:tcPr>
          <w:p w14:paraId="2CDCFDD5" w14:textId="77777777" w:rsidR="00874798" w:rsidRPr="00FA3EB3" w:rsidRDefault="00874798" w:rsidP="00874798"/>
        </w:tc>
      </w:tr>
      <w:tr w:rsidR="00874798" w:rsidRPr="00FA3EB3" w14:paraId="0F0B2CC0" w14:textId="77777777" w:rsidTr="00AB2DBE">
        <w:trPr>
          <w:trHeight w:val="474"/>
        </w:trPr>
        <w:tc>
          <w:tcPr>
            <w:tcW w:w="5650" w:type="dxa"/>
          </w:tcPr>
          <w:p w14:paraId="2CF574BA" w14:textId="0B11C812" w:rsidR="00874798" w:rsidRPr="00874798" w:rsidRDefault="00874798" w:rsidP="00874798">
            <w:r w:rsidRPr="00874798">
              <w:t>Is this request consistent with all current statutory and regulatory requirements of Byrne Justice Assistance Grant recipients and subrecipients? [yes/no]</w:t>
            </w:r>
          </w:p>
        </w:tc>
        <w:tc>
          <w:tcPr>
            <w:tcW w:w="5148" w:type="dxa"/>
          </w:tcPr>
          <w:p w14:paraId="5F8BBE2A" w14:textId="77777777" w:rsidR="00874798" w:rsidRPr="00FA3EB3" w:rsidRDefault="00874798" w:rsidP="00874798"/>
        </w:tc>
      </w:tr>
      <w:tr w:rsidR="00874798" w:rsidRPr="00FA3EB3" w14:paraId="6CAA3297" w14:textId="77777777" w:rsidTr="00AB2DBE">
        <w:trPr>
          <w:trHeight w:val="474"/>
        </w:trPr>
        <w:tc>
          <w:tcPr>
            <w:tcW w:w="5650" w:type="dxa"/>
          </w:tcPr>
          <w:p w14:paraId="1C1BBE93" w14:textId="78812EBB" w:rsidR="00874798" w:rsidRPr="00874798" w:rsidRDefault="00151E0A" w:rsidP="00874798">
            <w:r w:rsidRPr="00151E0A">
              <w:t>Is this project intended to serve primarily youth under age 18? [yes/no]</w:t>
            </w:r>
          </w:p>
        </w:tc>
        <w:tc>
          <w:tcPr>
            <w:tcW w:w="5148" w:type="dxa"/>
          </w:tcPr>
          <w:p w14:paraId="6F6ABB8E" w14:textId="77777777" w:rsidR="00874798" w:rsidRPr="00FA3EB3" w:rsidRDefault="00874798" w:rsidP="00874798"/>
        </w:tc>
      </w:tr>
      <w:tr w:rsidR="00151E0A" w:rsidRPr="00FA3EB3" w14:paraId="18F0F1EE" w14:textId="77777777" w:rsidTr="00AB2DBE">
        <w:trPr>
          <w:trHeight w:val="474"/>
        </w:trPr>
        <w:tc>
          <w:tcPr>
            <w:tcW w:w="5650" w:type="dxa"/>
          </w:tcPr>
          <w:p w14:paraId="5A642B64" w14:textId="78CD2F55" w:rsidR="00151E0A" w:rsidRPr="00151E0A" w:rsidRDefault="00151E0A" w:rsidP="00874798">
            <w:r w:rsidRPr="00151E0A">
              <w:t>Is this request to fund primarily the purchase of a vehicle(s)? [yes/no]</w:t>
            </w:r>
          </w:p>
        </w:tc>
        <w:tc>
          <w:tcPr>
            <w:tcW w:w="5148" w:type="dxa"/>
          </w:tcPr>
          <w:p w14:paraId="4FE17FCE" w14:textId="77777777" w:rsidR="00151E0A" w:rsidRPr="00FA3EB3" w:rsidRDefault="00151E0A" w:rsidP="00874798"/>
        </w:tc>
      </w:tr>
      <w:tr w:rsidR="00151E0A" w:rsidRPr="00FA3EB3" w14:paraId="6D73B31A" w14:textId="77777777" w:rsidTr="00AB2DBE">
        <w:trPr>
          <w:trHeight w:val="474"/>
        </w:trPr>
        <w:tc>
          <w:tcPr>
            <w:tcW w:w="5650" w:type="dxa"/>
          </w:tcPr>
          <w:p w14:paraId="7DA0BA59" w14:textId="451EDCE5" w:rsidR="00151E0A" w:rsidRPr="00151E0A" w:rsidRDefault="00151E0A" w:rsidP="00874798">
            <w:r w:rsidRPr="00151E0A">
              <w:t>Is this request to fund the acquisition of property or the construction or renovation of a building? [yes/no]</w:t>
            </w:r>
          </w:p>
        </w:tc>
        <w:tc>
          <w:tcPr>
            <w:tcW w:w="5148" w:type="dxa"/>
          </w:tcPr>
          <w:p w14:paraId="1A19DE59" w14:textId="77777777" w:rsidR="00151E0A" w:rsidRPr="00FA3EB3" w:rsidRDefault="00151E0A" w:rsidP="00874798"/>
        </w:tc>
      </w:tr>
      <w:tr w:rsidR="00151E0A" w:rsidRPr="00FA3EB3" w14:paraId="79020C2A" w14:textId="77777777" w:rsidTr="00AB2DBE">
        <w:trPr>
          <w:trHeight w:val="474"/>
        </w:trPr>
        <w:tc>
          <w:tcPr>
            <w:tcW w:w="5650" w:type="dxa"/>
          </w:tcPr>
          <w:p w14:paraId="223F4051" w14:textId="237A89EB" w:rsidR="00151E0A" w:rsidRPr="00151E0A" w:rsidRDefault="00151E0A" w:rsidP="00874798">
            <w:r w:rsidRPr="00151E0A">
              <w:t>Has the intended recipient received any COPS or Byrne-JAG funds at any time in the past ten years? [yes/no]</w:t>
            </w:r>
          </w:p>
        </w:tc>
        <w:tc>
          <w:tcPr>
            <w:tcW w:w="5148" w:type="dxa"/>
          </w:tcPr>
          <w:p w14:paraId="6F9317B9" w14:textId="77777777" w:rsidR="00151E0A" w:rsidRPr="00FA3EB3" w:rsidRDefault="00151E0A" w:rsidP="00874798"/>
        </w:tc>
      </w:tr>
      <w:tr w:rsidR="00151E0A" w:rsidRPr="00FA3EB3" w14:paraId="63B3ECCC" w14:textId="77777777" w:rsidTr="00AB2DBE">
        <w:trPr>
          <w:trHeight w:val="474"/>
        </w:trPr>
        <w:tc>
          <w:tcPr>
            <w:tcW w:w="5650" w:type="dxa"/>
          </w:tcPr>
          <w:p w14:paraId="1E234675" w14:textId="305F7990" w:rsidR="00151E0A" w:rsidRPr="00151E0A" w:rsidRDefault="008E3B2B" w:rsidP="00874798">
            <w:r w:rsidRPr="008E3B2B">
              <w:t>If yes, in what fiscal years and for what purposes?</w:t>
            </w:r>
          </w:p>
        </w:tc>
        <w:tc>
          <w:tcPr>
            <w:tcW w:w="5148" w:type="dxa"/>
          </w:tcPr>
          <w:p w14:paraId="4A52C09C" w14:textId="77777777" w:rsidR="00151E0A" w:rsidRPr="00FA3EB3" w:rsidRDefault="00151E0A" w:rsidP="00874798"/>
        </w:tc>
      </w:tr>
      <w:tr w:rsidR="008E3B2B" w:rsidRPr="00FA3EB3" w14:paraId="583DECF8" w14:textId="77777777" w:rsidTr="00AB2DBE">
        <w:trPr>
          <w:trHeight w:val="474"/>
        </w:trPr>
        <w:tc>
          <w:tcPr>
            <w:tcW w:w="5650" w:type="dxa"/>
          </w:tcPr>
          <w:p w14:paraId="7C9BA3A2" w14:textId="34FDD500" w:rsidR="008E3B2B" w:rsidRPr="008E3B2B" w:rsidRDefault="008E3B2B" w:rsidP="00874798">
            <w:r w:rsidRPr="008E3B2B">
              <w:t>Regarding this request, please provide any additional information that would be useful for the Appropriations Committee to have.</w:t>
            </w:r>
          </w:p>
        </w:tc>
        <w:tc>
          <w:tcPr>
            <w:tcW w:w="5148" w:type="dxa"/>
          </w:tcPr>
          <w:p w14:paraId="79E16DCB" w14:textId="77777777" w:rsidR="008E3B2B" w:rsidRPr="00FA3EB3" w:rsidRDefault="008E3B2B" w:rsidP="00874798"/>
        </w:tc>
      </w:tr>
      <w:bookmarkEnd w:id="43"/>
      <w:bookmarkEnd w:id="44"/>
    </w:tbl>
    <w:p w14:paraId="4351B74B" w14:textId="65425591" w:rsidR="00453F5D" w:rsidRDefault="00453F5D" w:rsidP="00861E2B">
      <w:pPr>
        <w:rPr>
          <w:sz w:val="21"/>
          <w:szCs w:val="21"/>
        </w:rPr>
      </w:pPr>
    </w:p>
    <w:p w14:paraId="3CD98540" w14:textId="77777777" w:rsidR="00453F5D" w:rsidRDefault="00453F5D">
      <w:pPr>
        <w:rPr>
          <w:sz w:val="21"/>
          <w:szCs w:val="21"/>
        </w:rPr>
      </w:pPr>
      <w:r>
        <w:rPr>
          <w:sz w:val="21"/>
          <w:szCs w:val="21"/>
        </w:rPr>
        <w:br w:type="page"/>
      </w:r>
    </w:p>
    <w:p w14:paraId="7FD9BF77" w14:textId="0F66D845" w:rsidR="00453F5D" w:rsidRDefault="00453F5D" w:rsidP="00453F5D">
      <w:pPr>
        <w:pStyle w:val="Heading1"/>
        <w:rPr>
          <w:b w:val="0"/>
          <w:bCs/>
          <w:sz w:val="28"/>
          <w:szCs w:val="28"/>
        </w:rPr>
      </w:pPr>
      <w:bookmarkStart w:id="45" w:name="_Toc66790776"/>
      <w:bookmarkStart w:id="46" w:name="OLE_LINK82"/>
      <w:bookmarkStart w:id="47" w:name="OLE_LINK83"/>
      <w:r>
        <w:rPr>
          <w:b w:val="0"/>
          <w:bCs/>
          <w:sz w:val="28"/>
          <w:szCs w:val="28"/>
        </w:rPr>
        <w:lastRenderedPageBreak/>
        <w:t>COPS Project Request</w:t>
      </w:r>
      <w:bookmarkEnd w:id="45"/>
    </w:p>
    <w:p w14:paraId="5F93228D" w14:textId="756FD42B" w:rsidR="00453F5D" w:rsidRPr="00CA5131" w:rsidRDefault="00453F5D" w:rsidP="00453F5D">
      <w:r>
        <w:t xml:space="preserve">Those </w:t>
      </w:r>
      <w:r w:rsidRPr="00453F5D">
        <w:t>submitting COPS project requests are required to submit answers to the following additional questions. Failure to complete all required questions will result in an incomplete project request. Incomplete project requests will not be considered for community project funds.</w:t>
      </w:r>
    </w:p>
    <w:tbl>
      <w:tblPr>
        <w:tblStyle w:val="GridTable5Dark-Accent3"/>
        <w:tblW w:w="10828" w:type="dxa"/>
        <w:tblLayout w:type="fixed"/>
        <w:tblLook w:val="0620" w:firstRow="1" w:lastRow="0" w:firstColumn="0" w:lastColumn="0" w:noHBand="1" w:noVBand="1"/>
      </w:tblPr>
      <w:tblGrid>
        <w:gridCol w:w="5665"/>
        <w:gridCol w:w="5163"/>
      </w:tblGrid>
      <w:tr w:rsidR="00453F5D" w:rsidRPr="00FA3EB3" w14:paraId="1ADBFC74" w14:textId="77777777" w:rsidTr="00BD3410">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2AA171D6" w14:textId="77777777" w:rsidR="00453F5D" w:rsidRPr="002F0FC9" w:rsidRDefault="00453F5D" w:rsidP="00BD3410">
            <w:pPr>
              <w:rPr>
                <w:rStyle w:val="Emphasis"/>
                <w:b w:val="0"/>
                <w:bCs w:val="0"/>
                <w:i/>
                <w:iCs w:val="0"/>
                <w:u w:val="single"/>
              </w:rPr>
            </w:pPr>
          </w:p>
        </w:tc>
        <w:tc>
          <w:tcPr>
            <w:tcW w:w="5163" w:type="dxa"/>
          </w:tcPr>
          <w:p w14:paraId="0E98E6D4" w14:textId="77777777" w:rsidR="00453F5D" w:rsidRPr="00FA3EB3" w:rsidRDefault="00453F5D" w:rsidP="00BD3410"/>
        </w:tc>
      </w:tr>
      <w:tr w:rsidR="00453F5D" w:rsidRPr="00FA3EB3" w14:paraId="4973D0E4" w14:textId="77777777" w:rsidTr="00BD3410">
        <w:trPr>
          <w:trHeight w:val="397"/>
        </w:trPr>
        <w:tc>
          <w:tcPr>
            <w:tcW w:w="5665" w:type="dxa"/>
          </w:tcPr>
          <w:p w14:paraId="0470B2C7" w14:textId="77777777" w:rsidR="00453F5D" w:rsidRPr="00FA3EB3" w:rsidRDefault="00453F5D" w:rsidP="00BD3410">
            <w:r w:rsidRPr="00CA5131">
              <w:t>What is the title of the project, and within what Federal agency and appropriations account would it be funded?</w:t>
            </w:r>
          </w:p>
        </w:tc>
        <w:tc>
          <w:tcPr>
            <w:tcW w:w="5163" w:type="dxa"/>
          </w:tcPr>
          <w:p w14:paraId="72873E74" w14:textId="77777777" w:rsidR="00453F5D" w:rsidRPr="00FA3EB3" w:rsidRDefault="00453F5D" w:rsidP="00BD3410"/>
        </w:tc>
      </w:tr>
      <w:tr w:rsidR="00453F5D" w:rsidRPr="00FA3EB3" w14:paraId="47BC49C9" w14:textId="77777777" w:rsidTr="00BD3410">
        <w:trPr>
          <w:trHeight w:val="397"/>
        </w:trPr>
        <w:tc>
          <w:tcPr>
            <w:tcW w:w="5665" w:type="dxa"/>
          </w:tcPr>
          <w:p w14:paraId="7B219244" w14:textId="77777777" w:rsidR="00453F5D" w:rsidRPr="00FA3EB3" w:rsidRDefault="00453F5D" w:rsidP="00BD3410">
            <w:r w:rsidRPr="00CA5131">
              <w:t>Provide a brief description of the project.</w:t>
            </w:r>
          </w:p>
        </w:tc>
        <w:tc>
          <w:tcPr>
            <w:tcW w:w="5163" w:type="dxa"/>
          </w:tcPr>
          <w:p w14:paraId="51F539EE" w14:textId="77777777" w:rsidR="00453F5D" w:rsidRPr="00FA3EB3" w:rsidRDefault="00453F5D" w:rsidP="00BD3410"/>
        </w:tc>
      </w:tr>
      <w:tr w:rsidR="00453F5D" w:rsidRPr="00FA3EB3" w14:paraId="75AA6EB6" w14:textId="77777777" w:rsidTr="00BD3410">
        <w:trPr>
          <w:trHeight w:val="397"/>
        </w:trPr>
        <w:tc>
          <w:tcPr>
            <w:tcW w:w="5665" w:type="dxa"/>
          </w:tcPr>
          <w:p w14:paraId="1D677432" w14:textId="77777777" w:rsidR="00453F5D" w:rsidRPr="00FA3EB3" w:rsidRDefault="00453F5D" w:rsidP="00BD3410">
            <w:pPr>
              <w:spacing w:after="160" w:line="259" w:lineRule="auto"/>
            </w:pPr>
            <w:r w:rsidRPr="00CA5131">
              <w:t>Please describe, with as much specificity as possible, the overall goals and objectives of the proposed project.</w:t>
            </w:r>
          </w:p>
        </w:tc>
        <w:tc>
          <w:tcPr>
            <w:tcW w:w="5163" w:type="dxa"/>
          </w:tcPr>
          <w:p w14:paraId="24E16347" w14:textId="77777777" w:rsidR="00453F5D" w:rsidRPr="00FA3EB3" w:rsidRDefault="00453F5D" w:rsidP="00BD3410"/>
        </w:tc>
      </w:tr>
      <w:tr w:rsidR="00453F5D" w:rsidRPr="00FA3EB3" w14:paraId="029C329F" w14:textId="77777777" w:rsidTr="00BD3410">
        <w:trPr>
          <w:trHeight w:val="397"/>
        </w:trPr>
        <w:tc>
          <w:tcPr>
            <w:tcW w:w="5665" w:type="dxa"/>
          </w:tcPr>
          <w:p w14:paraId="266626BE" w14:textId="77777777" w:rsidR="00453F5D" w:rsidRPr="00FA3EB3" w:rsidRDefault="00453F5D" w:rsidP="00BD3410">
            <w:r w:rsidRPr="00CA5131">
              <w:t>What is the requested dollar amount for this project for fiscal year 2022?</w:t>
            </w:r>
          </w:p>
        </w:tc>
        <w:tc>
          <w:tcPr>
            <w:tcW w:w="5163" w:type="dxa"/>
          </w:tcPr>
          <w:p w14:paraId="37E90CC8" w14:textId="77777777" w:rsidR="00453F5D" w:rsidRPr="00FA3EB3" w:rsidRDefault="00453F5D" w:rsidP="00BD3410"/>
        </w:tc>
      </w:tr>
      <w:tr w:rsidR="00453F5D" w:rsidRPr="00FA3EB3" w14:paraId="639FAE3C" w14:textId="77777777" w:rsidTr="00BD3410">
        <w:trPr>
          <w:trHeight w:val="397"/>
        </w:trPr>
        <w:tc>
          <w:tcPr>
            <w:tcW w:w="5665" w:type="dxa"/>
          </w:tcPr>
          <w:p w14:paraId="3D4EA8B2" w14:textId="77777777" w:rsidR="00453F5D" w:rsidRPr="00FA3EB3" w:rsidRDefault="00453F5D" w:rsidP="00BD3410">
            <w:r w:rsidRPr="00CA5131">
              <w:t>How much, if anything, is being requested for this particular project in the Administration’s fiscal year 2022 budget request?</w:t>
            </w:r>
          </w:p>
        </w:tc>
        <w:tc>
          <w:tcPr>
            <w:tcW w:w="5163" w:type="dxa"/>
          </w:tcPr>
          <w:p w14:paraId="0DAA9195" w14:textId="77777777" w:rsidR="00453F5D" w:rsidRPr="00FA3EB3" w:rsidRDefault="00453F5D" w:rsidP="00BD3410"/>
        </w:tc>
      </w:tr>
      <w:tr w:rsidR="00453F5D" w:rsidRPr="00FA3EB3" w14:paraId="14CF3965" w14:textId="77777777" w:rsidTr="00BD3410">
        <w:trPr>
          <w:trHeight w:val="397"/>
        </w:trPr>
        <w:tc>
          <w:tcPr>
            <w:tcW w:w="5665" w:type="dxa"/>
          </w:tcPr>
          <w:p w14:paraId="7FEC1AF8" w14:textId="77777777" w:rsidR="00453F5D" w:rsidRPr="00FA3EB3" w:rsidRDefault="00453F5D" w:rsidP="00BD3410">
            <w:r w:rsidRPr="00CA5131">
              <w:t>Has this same project request been submitted to another Appropriations subcommittee? If yes, which one?</w:t>
            </w:r>
          </w:p>
        </w:tc>
        <w:tc>
          <w:tcPr>
            <w:tcW w:w="5163" w:type="dxa"/>
          </w:tcPr>
          <w:p w14:paraId="1FD3A0DE" w14:textId="77777777" w:rsidR="00453F5D" w:rsidRPr="00FA3EB3" w:rsidRDefault="00453F5D" w:rsidP="00BD3410"/>
        </w:tc>
      </w:tr>
      <w:tr w:rsidR="00453F5D" w:rsidRPr="00FA3EB3" w14:paraId="23CCCE55" w14:textId="77777777" w:rsidTr="00BD3410">
        <w:trPr>
          <w:trHeight w:val="397"/>
        </w:trPr>
        <w:tc>
          <w:tcPr>
            <w:tcW w:w="5665" w:type="dxa"/>
          </w:tcPr>
          <w:p w14:paraId="6CD99BE0" w14:textId="77777777" w:rsidR="00453F5D" w:rsidRPr="00FA3EB3" w:rsidRDefault="00453F5D" w:rsidP="00BD3410">
            <w:r w:rsidRPr="00CA5131">
              <w:t>What is the total cost to complete the project?</w:t>
            </w:r>
          </w:p>
        </w:tc>
        <w:tc>
          <w:tcPr>
            <w:tcW w:w="5163" w:type="dxa"/>
          </w:tcPr>
          <w:p w14:paraId="733DC573" w14:textId="77777777" w:rsidR="00453F5D" w:rsidRPr="00FA3EB3" w:rsidRDefault="00453F5D" w:rsidP="00BD3410"/>
        </w:tc>
      </w:tr>
      <w:tr w:rsidR="00453F5D" w:rsidRPr="00FA3EB3" w14:paraId="69D6620B" w14:textId="77777777" w:rsidTr="00BD3410">
        <w:trPr>
          <w:trHeight w:val="397"/>
        </w:trPr>
        <w:tc>
          <w:tcPr>
            <w:tcW w:w="5665" w:type="dxa"/>
          </w:tcPr>
          <w:p w14:paraId="0314489B" w14:textId="77777777" w:rsidR="00453F5D" w:rsidRPr="00341CC4" w:rsidRDefault="00453F5D" w:rsidP="00BD3410">
            <w:r w:rsidRPr="00CA5131">
              <w:t>Is the requested project currently authorized in law? If yes, please provide a specific legal citation of such authorization.</w:t>
            </w:r>
          </w:p>
        </w:tc>
        <w:tc>
          <w:tcPr>
            <w:tcW w:w="5163" w:type="dxa"/>
          </w:tcPr>
          <w:p w14:paraId="3C321EDA" w14:textId="77777777" w:rsidR="00453F5D" w:rsidRPr="00FA3EB3" w:rsidRDefault="00453F5D" w:rsidP="00BD3410"/>
        </w:tc>
      </w:tr>
      <w:tr w:rsidR="00453F5D" w:rsidRPr="00FA3EB3" w14:paraId="4212BEE1" w14:textId="77777777" w:rsidTr="00BD3410">
        <w:trPr>
          <w:trHeight w:val="397"/>
        </w:trPr>
        <w:tc>
          <w:tcPr>
            <w:tcW w:w="5665" w:type="dxa"/>
          </w:tcPr>
          <w:p w14:paraId="607C3076" w14:textId="77777777" w:rsidR="00453F5D" w:rsidRPr="00341CC4" w:rsidRDefault="00453F5D" w:rsidP="00BD3410">
            <w:r w:rsidRPr="00CA5131">
              <w:t>Are the proposed project activities consistent with the activities of the Federal agency? [yes/no]</w:t>
            </w:r>
          </w:p>
        </w:tc>
        <w:tc>
          <w:tcPr>
            <w:tcW w:w="5163" w:type="dxa"/>
          </w:tcPr>
          <w:p w14:paraId="175C115C" w14:textId="77777777" w:rsidR="00453F5D" w:rsidRPr="00FA3EB3" w:rsidRDefault="00453F5D" w:rsidP="00BD3410"/>
        </w:tc>
      </w:tr>
      <w:tr w:rsidR="00453F5D" w:rsidRPr="00FA3EB3" w14:paraId="214FF5DE" w14:textId="77777777" w:rsidTr="00BD3410">
        <w:trPr>
          <w:trHeight w:val="397"/>
        </w:trPr>
        <w:tc>
          <w:tcPr>
            <w:tcW w:w="5665" w:type="dxa"/>
          </w:tcPr>
          <w:p w14:paraId="64318A03" w14:textId="77777777" w:rsidR="00453F5D" w:rsidRPr="002D7968" w:rsidRDefault="00453F5D" w:rsidP="00BD3410">
            <w:r w:rsidRPr="00CA5131">
              <w:t>If the proposed project activities are not consistent with the activities of the Federal agency, why is the project being requested?</w:t>
            </w:r>
          </w:p>
        </w:tc>
        <w:tc>
          <w:tcPr>
            <w:tcW w:w="5163" w:type="dxa"/>
          </w:tcPr>
          <w:p w14:paraId="5B8891D8" w14:textId="77777777" w:rsidR="00453F5D" w:rsidRPr="00FA3EB3" w:rsidRDefault="00453F5D" w:rsidP="00BD3410"/>
        </w:tc>
      </w:tr>
      <w:tr w:rsidR="00453F5D" w:rsidRPr="00FA3EB3" w14:paraId="74E0AAF4" w14:textId="77777777" w:rsidTr="00BD3410">
        <w:trPr>
          <w:trHeight w:val="397"/>
        </w:trPr>
        <w:tc>
          <w:tcPr>
            <w:tcW w:w="5665" w:type="dxa"/>
          </w:tcPr>
          <w:p w14:paraId="13981CCB" w14:textId="77777777" w:rsidR="00453F5D" w:rsidRPr="002D7968" w:rsidRDefault="00453F5D" w:rsidP="00BD3410">
            <w:r w:rsidRPr="00CA5131">
              <w:t>Has the project been funded in the past? [yes/no]</w:t>
            </w:r>
          </w:p>
        </w:tc>
        <w:tc>
          <w:tcPr>
            <w:tcW w:w="5163" w:type="dxa"/>
          </w:tcPr>
          <w:p w14:paraId="4D9554BD" w14:textId="77777777" w:rsidR="00453F5D" w:rsidRPr="00FA3EB3" w:rsidRDefault="00453F5D" w:rsidP="00BD3410"/>
        </w:tc>
      </w:tr>
      <w:tr w:rsidR="00453F5D" w:rsidRPr="00FA3EB3" w14:paraId="2DE57F19" w14:textId="77777777" w:rsidTr="00BD3410">
        <w:trPr>
          <w:trHeight w:val="397"/>
        </w:trPr>
        <w:tc>
          <w:tcPr>
            <w:tcW w:w="5665" w:type="dxa"/>
          </w:tcPr>
          <w:p w14:paraId="6A0B39BD" w14:textId="77777777" w:rsidR="00453F5D" w:rsidRPr="00CA5131" w:rsidRDefault="00453F5D" w:rsidP="00BD3410">
            <w:r w:rsidRPr="00CA5131">
              <w:t>If the project has been funded in the past, how much funding has been provided to date?</w:t>
            </w:r>
          </w:p>
        </w:tc>
        <w:tc>
          <w:tcPr>
            <w:tcW w:w="5163" w:type="dxa"/>
          </w:tcPr>
          <w:p w14:paraId="4BB30577" w14:textId="77777777" w:rsidR="00453F5D" w:rsidRPr="00FA3EB3" w:rsidRDefault="00453F5D" w:rsidP="00BD3410"/>
        </w:tc>
      </w:tr>
      <w:tr w:rsidR="00453F5D" w:rsidRPr="00FA3EB3" w14:paraId="43ACB951" w14:textId="77777777" w:rsidTr="00BD3410">
        <w:trPr>
          <w:trHeight w:val="397"/>
        </w:trPr>
        <w:tc>
          <w:tcPr>
            <w:tcW w:w="5665" w:type="dxa"/>
          </w:tcPr>
          <w:p w14:paraId="5849A5E4" w14:textId="77777777" w:rsidR="00453F5D" w:rsidRPr="00CA5131" w:rsidRDefault="00453F5D" w:rsidP="00BD3410">
            <w:r w:rsidRPr="00CA5131">
              <w:t>How much funding, if anything, was enacted for this particular project in the fiscal year 2021 Appropriations Act?</w:t>
            </w:r>
          </w:p>
        </w:tc>
        <w:tc>
          <w:tcPr>
            <w:tcW w:w="5163" w:type="dxa"/>
          </w:tcPr>
          <w:p w14:paraId="1C6E046E" w14:textId="77777777" w:rsidR="00453F5D" w:rsidRPr="00FA3EB3" w:rsidRDefault="00453F5D" w:rsidP="00BD3410"/>
        </w:tc>
      </w:tr>
      <w:tr w:rsidR="00453F5D" w:rsidRPr="00FA3EB3" w14:paraId="409767FF" w14:textId="77777777" w:rsidTr="00BD3410">
        <w:trPr>
          <w:trHeight w:val="397"/>
        </w:trPr>
        <w:tc>
          <w:tcPr>
            <w:tcW w:w="5665" w:type="dxa"/>
          </w:tcPr>
          <w:p w14:paraId="544E2B98" w14:textId="77777777" w:rsidR="00453F5D" w:rsidRPr="00CA5131" w:rsidRDefault="00453F5D" w:rsidP="00BD3410">
            <w:r w:rsidRPr="00AF5356">
              <w:t>If the project has been funded in the past, were such funds provided for discrete, severable activities?</w:t>
            </w:r>
          </w:p>
        </w:tc>
        <w:tc>
          <w:tcPr>
            <w:tcW w:w="5163" w:type="dxa"/>
          </w:tcPr>
          <w:p w14:paraId="55EB57E2" w14:textId="77777777" w:rsidR="00453F5D" w:rsidRPr="00FA3EB3" w:rsidRDefault="00453F5D" w:rsidP="00BD3410"/>
        </w:tc>
      </w:tr>
      <w:tr w:rsidR="00453F5D" w:rsidRPr="00FA3EB3" w14:paraId="19552B4A" w14:textId="77777777" w:rsidTr="00BD3410">
        <w:trPr>
          <w:trHeight w:val="397"/>
        </w:trPr>
        <w:tc>
          <w:tcPr>
            <w:tcW w:w="5665" w:type="dxa"/>
          </w:tcPr>
          <w:p w14:paraId="0B7D74E3" w14:textId="77777777" w:rsidR="00453F5D" w:rsidRPr="00AF5356" w:rsidRDefault="00453F5D" w:rsidP="00BD3410">
            <w:r w:rsidRPr="00A6561E">
              <w:t>Please specify any non-Federal sources of funding that have been or are fully anticipated to be applied toward the project, including any dollar amounts and timelines for funding.</w:t>
            </w:r>
          </w:p>
        </w:tc>
        <w:tc>
          <w:tcPr>
            <w:tcW w:w="5163" w:type="dxa"/>
          </w:tcPr>
          <w:p w14:paraId="66F9D45F" w14:textId="77777777" w:rsidR="00453F5D" w:rsidRPr="00FA3EB3" w:rsidRDefault="00453F5D" w:rsidP="00BD3410"/>
        </w:tc>
      </w:tr>
      <w:tr w:rsidR="00453F5D" w:rsidRPr="00FA3EB3" w14:paraId="2AF9DD42" w14:textId="77777777" w:rsidTr="00BD3410">
        <w:trPr>
          <w:trHeight w:val="397"/>
        </w:trPr>
        <w:tc>
          <w:tcPr>
            <w:tcW w:w="5665" w:type="dxa"/>
          </w:tcPr>
          <w:p w14:paraId="736A6323" w14:textId="77777777" w:rsidR="00453F5D" w:rsidRPr="00A6561E" w:rsidRDefault="00453F5D" w:rsidP="00BD3410">
            <w:r w:rsidRPr="00A6561E">
              <w:t>If the proposed recipient is a non-Federal entity, please identify the non-Federal entity that would administer the funds once received.</w:t>
            </w:r>
          </w:p>
        </w:tc>
        <w:tc>
          <w:tcPr>
            <w:tcW w:w="5163" w:type="dxa"/>
          </w:tcPr>
          <w:p w14:paraId="536A2AD4" w14:textId="77777777" w:rsidR="00453F5D" w:rsidRPr="00FA3EB3" w:rsidRDefault="00453F5D" w:rsidP="00BD3410"/>
        </w:tc>
      </w:tr>
      <w:tr w:rsidR="00453F5D" w:rsidRPr="00FA3EB3" w14:paraId="5EEBAE25" w14:textId="77777777" w:rsidTr="00BD3410">
        <w:trPr>
          <w:trHeight w:val="397"/>
        </w:trPr>
        <w:tc>
          <w:tcPr>
            <w:tcW w:w="5665" w:type="dxa"/>
          </w:tcPr>
          <w:p w14:paraId="4EAA0970" w14:textId="77777777" w:rsidR="00453F5D" w:rsidRPr="00A6561E" w:rsidRDefault="00453F5D" w:rsidP="00BD3410">
            <w:r w:rsidRPr="000828AD">
              <w:t>Is there a letter from a non-Federal sponsor supporting this project?</w:t>
            </w:r>
          </w:p>
        </w:tc>
        <w:tc>
          <w:tcPr>
            <w:tcW w:w="5163" w:type="dxa"/>
          </w:tcPr>
          <w:p w14:paraId="6C38ED12" w14:textId="77777777" w:rsidR="00453F5D" w:rsidRPr="00FA3EB3" w:rsidRDefault="00453F5D" w:rsidP="00BD3410"/>
        </w:tc>
      </w:tr>
      <w:tr w:rsidR="00453F5D" w:rsidRPr="00FA3EB3" w14:paraId="26CEE638" w14:textId="77777777" w:rsidTr="00BD3410">
        <w:trPr>
          <w:trHeight w:val="397"/>
        </w:trPr>
        <w:tc>
          <w:tcPr>
            <w:tcW w:w="5665" w:type="dxa"/>
          </w:tcPr>
          <w:p w14:paraId="12849CC8" w14:textId="77777777" w:rsidR="00453F5D" w:rsidRPr="000828AD" w:rsidRDefault="00453F5D" w:rsidP="00BD3410">
            <w:r w:rsidRPr="00AC1350">
              <w:t>Is the funding requested by a governmental or non-profit organization?</w:t>
            </w:r>
          </w:p>
        </w:tc>
        <w:tc>
          <w:tcPr>
            <w:tcW w:w="5163" w:type="dxa"/>
          </w:tcPr>
          <w:p w14:paraId="047F683F" w14:textId="77777777" w:rsidR="00453F5D" w:rsidRPr="00FA3EB3" w:rsidRDefault="00453F5D" w:rsidP="00BD3410"/>
        </w:tc>
      </w:tr>
      <w:tr w:rsidR="00453F5D" w:rsidRPr="00FA3EB3" w14:paraId="5F15D0CA" w14:textId="77777777" w:rsidTr="00BD3410">
        <w:trPr>
          <w:trHeight w:val="397"/>
        </w:trPr>
        <w:tc>
          <w:tcPr>
            <w:tcW w:w="5665" w:type="dxa"/>
          </w:tcPr>
          <w:p w14:paraId="6A62C80F" w14:textId="77777777" w:rsidR="00453F5D" w:rsidRPr="00AC1350" w:rsidRDefault="00453F5D" w:rsidP="00BD3410">
            <w:r w:rsidRPr="00AC1350">
              <w:t>If a non-profit, is the entity for which funding is proposed a non-profit organization as described under section 501(c)(3) of the Internal Revenue Code of 1986 and exempt from tax under section 501(a) of such code?</w:t>
            </w:r>
          </w:p>
        </w:tc>
        <w:tc>
          <w:tcPr>
            <w:tcW w:w="5163" w:type="dxa"/>
          </w:tcPr>
          <w:p w14:paraId="6AA1DFDB" w14:textId="77777777" w:rsidR="00453F5D" w:rsidRPr="00FA3EB3" w:rsidRDefault="00453F5D" w:rsidP="00BD3410"/>
        </w:tc>
      </w:tr>
      <w:tr w:rsidR="00453F5D" w:rsidRPr="00FA3EB3" w14:paraId="11BF20AA" w14:textId="77777777" w:rsidTr="00BD3410">
        <w:trPr>
          <w:trHeight w:val="397"/>
        </w:trPr>
        <w:tc>
          <w:tcPr>
            <w:tcW w:w="5665" w:type="dxa"/>
          </w:tcPr>
          <w:p w14:paraId="62F7B55D" w14:textId="77777777" w:rsidR="00453F5D" w:rsidRPr="00AC1350" w:rsidRDefault="00453F5D" w:rsidP="00BD3410">
            <w:r w:rsidRPr="00AC1350">
              <w:t>For the proposed recipient of the funds, please provide the name, phone number, and e-mail address of the point of contact, as well as the recipient organization’s full street address.</w:t>
            </w:r>
          </w:p>
        </w:tc>
        <w:tc>
          <w:tcPr>
            <w:tcW w:w="5163" w:type="dxa"/>
          </w:tcPr>
          <w:p w14:paraId="53F5A4C6" w14:textId="77777777" w:rsidR="00453F5D" w:rsidRPr="00FA3EB3" w:rsidRDefault="00453F5D" w:rsidP="00BD3410"/>
        </w:tc>
      </w:tr>
      <w:tr w:rsidR="00453F5D" w:rsidRPr="00FA3EB3" w14:paraId="23D6772E" w14:textId="77777777" w:rsidTr="00BD3410">
        <w:trPr>
          <w:trHeight w:val="397"/>
        </w:trPr>
        <w:tc>
          <w:tcPr>
            <w:tcW w:w="5665" w:type="dxa"/>
          </w:tcPr>
          <w:p w14:paraId="6C54E056" w14:textId="77777777" w:rsidR="00453F5D" w:rsidRPr="00AC1350" w:rsidRDefault="00453F5D" w:rsidP="00BD3410">
            <w:r w:rsidRPr="00AC1350">
              <w:lastRenderedPageBreak/>
              <w:t>In which congressional district(s) is the project located?</w:t>
            </w:r>
          </w:p>
        </w:tc>
        <w:tc>
          <w:tcPr>
            <w:tcW w:w="5163" w:type="dxa"/>
          </w:tcPr>
          <w:p w14:paraId="0F2F477E" w14:textId="77777777" w:rsidR="00453F5D" w:rsidRPr="00FA3EB3" w:rsidRDefault="00453F5D" w:rsidP="00BD3410"/>
        </w:tc>
      </w:tr>
      <w:tr w:rsidR="00453F5D" w:rsidRPr="00FA3EB3" w14:paraId="4A86FAF9" w14:textId="77777777" w:rsidTr="00BD3410">
        <w:trPr>
          <w:trHeight w:val="397"/>
        </w:trPr>
        <w:tc>
          <w:tcPr>
            <w:tcW w:w="5665" w:type="dxa"/>
          </w:tcPr>
          <w:p w14:paraId="75A6E158" w14:textId="77777777" w:rsidR="00453F5D" w:rsidRPr="00AC1350" w:rsidRDefault="00453F5D" w:rsidP="00BD3410">
            <w:r w:rsidRPr="00AC1350">
              <w:t>Please provide a certification that neither the requesting Member of Congress, nor any of the Member’s immediate family, have any financial interest in the project.</w:t>
            </w:r>
          </w:p>
        </w:tc>
        <w:tc>
          <w:tcPr>
            <w:tcW w:w="5163" w:type="dxa"/>
          </w:tcPr>
          <w:p w14:paraId="1E1FF1AB" w14:textId="77777777" w:rsidR="00453F5D" w:rsidRPr="00FA3EB3" w:rsidRDefault="00453F5D" w:rsidP="00BD3410"/>
        </w:tc>
      </w:tr>
      <w:tr w:rsidR="00453F5D" w:rsidRPr="00FA3EB3" w14:paraId="7D506DF5" w14:textId="77777777" w:rsidTr="00BD3410">
        <w:trPr>
          <w:trHeight w:val="397"/>
        </w:trPr>
        <w:tc>
          <w:tcPr>
            <w:tcW w:w="5665" w:type="dxa"/>
          </w:tcPr>
          <w:p w14:paraId="3756F1BB" w14:textId="77777777" w:rsidR="00453F5D" w:rsidRPr="00AC1350" w:rsidRDefault="00453F5D" w:rsidP="00BD3410">
            <w:r w:rsidRPr="00AC1350">
              <w:t>Is the proposed recipient currently in material non-compliance of a prior grant award made by the proposed Federal funding agency? [yes/no]</w:t>
            </w:r>
          </w:p>
        </w:tc>
        <w:tc>
          <w:tcPr>
            <w:tcW w:w="5163" w:type="dxa"/>
          </w:tcPr>
          <w:p w14:paraId="1D847385" w14:textId="77777777" w:rsidR="00453F5D" w:rsidRPr="00FA3EB3" w:rsidRDefault="00453F5D" w:rsidP="00BD3410"/>
        </w:tc>
      </w:tr>
      <w:tr w:rsidR="00453F5D" w:rsidRPr="00FA3EB3" w14:paraId="61835D6D" w14:textId="77777777" w:rsidTr="00BD3410">
        <w:trPr>
          <w:trHeight w:val="397"/>
        </w:trPr>
        <w:tc>
          <w:tcPr>
            <w:tcW w:w="5665" w:type="dxa"/>
          </w:tcPr>
          <w:p w14:paraId="11975C7F" w14:textId="77777777" w:rsidR="00453F5D" w:rsidRPr="00AC1350" w:rsidRDefault="00453F5D" w:rsidP="00BD3410">
            <w:r w:rsidRPr="00AC1350">
              <w:t>Can the project obligate all of the requested funds by no later than 12 months after the enactment of the Appropriations Act? [yes/no]</w:t>
            </w:r>
          </w:p>
        </w:tc>
        <w:tc>
          <w:tcPr>
            <w:tcW w:w="5163" w:type="dxa"/>
          </w:tcPr>
          <w:p w14:paraId="76C43DCA" w14:textId="77777777" w:rsidR="00453F5D" w:rsidRPr="00FA3EB3" w:rsidRDefault="00453F5D" w:rsidP="00BD3410"/>
        </w:tc>
      </w:tr>
      <w:tr w:rsidR="00453F5D" w:rsidRPr="00FA3EB3" w14:paraId="030EA9E2" w14:textId="77777777" w:rsidTr="00BD3410">
        <w:trPr>
          <w:trHeight w:val="397"/>
        </w:trPr>
        <w:tc>
          <w:tcPr>
            <w:tcW w:w="5665" w:type="dxa"/>
          </w:tcPr>
          <w:p w14:paraId="07A3FFEF" w14:textId="77777777" w:rsidR="00453F5D" w:rsidRPr="00AC1350" w:rsidRDefault="00453F5D" w:rsidP="00BD3410">
            <w:r w:rsidRPr="00C3370E">
              <w:t>If the Appropriations Committee is not able to provide the full amount of funding requested, can this project spend a smaller amount of appropriated funds within 12 months of the enactment of the Appropriations Act? [yes/no]</w:t>
            </w:r>
          </w:p>
        </w:tc>
        <w:tc>
          <w:tcPr>
            <w:tcW w:w="5163" w:type="dxa"/>
          </w:tcPr>
          <w:p w14:paraId="399E256D" w14:textId="77777777" w:rsidR="00453F5D" w:rsidRPr="00FA3EB3" w:rsidRDefault="00453F5D" w:rsidP="00BD3410"/>
        </w:tc>
      </w:tr>
      <w:tr w:rsidR="00453F5D" w:rsidRPr="00FA3EB3" w14:paraId="6EAD6E56" w14:textId="77777777" w:rsidTr="00BD3410">
        <w:trPr>
          <w:trHeight w:val="397"/>
        </w:trPr>
        <w:tc>
          <w:tcPr>
            <w:tcW w:w="5665" w:type="dxa"/>
          </w:tcPr>
          <w:p w14:paraId="6497EA10" w14:textId="77777777" w:rsidR="00453F5D" w:rsidRPr="00C3370E" w:rsidRDefault="00453F5D" w:rsidP="00BD3410">
            <w:r w:rsidRPr="008153FB">
              <w:t>Community engagement and support is crucial in determining which projects are worthy of Federal funding. To that end, please describe or include evidence of community support that were compelling factors in the Member’s decision to submit this project request. You may include any relevant links to information posted on your website, or online, including letters of support.</w:t>
            </w:r>
          </w:p>
        </w:tc>
        <w:tc>
          <w:tcPr>
            <w:tcW w:w="5163" w:type="dxa"/>
          </w:tcPr>
          <w:p w14:paraId="32FB530A" w14:textId="77777777" w:rsidR="00453F5D" w:rsidRPr="00FA3EB3" w:rsidRDefault="00453F5D" w:rsidP="00BD3410"/>
        </w:tc>
      </w:tr>
      <w:tr w:rsidR="00453F5D" w:rsidRPr="00FA3EB3" w14:paraId="7D8674E4" w14:textId="77777777" w:rsidTr="00BD3410">
        <w:trPr>
          <w:trHeight w:val="397"/>
        </w:trPr>
        <w:tc>
          <w:tcPr>
            <w:tcW w:w="5665" w:type="dxa"/>
          </w:tcPr>
          <w:p w14:paraId="0E6ED2EE" w14:textId="77777777" w:rsidR="00453F5D" w:rsidRPr="008153FB" w:rsidRDefault="00453F5D" w:rsidP="00BD3410">
            <w:r w:rsidRPr="00DA6563">
              <w:t>Is this proposed project a priority for the local community? [yes/no]</w:t>
            </w:r>
          </w:p>
        </w:tc>
        <w:tc>
          <w:tcPr>
            <w:tcW w:w="5163" w:type="dxa"/>
          </w:tcPr>
          <w:p w14:paraId="4C9EA756" w14:textId="77777777" w:rsidR="00453F5D" w:rsidRPr="00FA3EB3" w:rsidRDefault="00453F5D" w:rsidP="00BD3410"/>
        </w:tc>
      </w:tr>
      <w:tr w:rsidR="00453F5D" w:rsidRPr="00FA3EB3" w14:paraId="44691E8E" w14:textId="77777777" w:rsidTr="00BD3410">
        <w:trPr>
          <w:trHeight w:val="397"/>
        </w:trPr>
        <w:tc>
          <w:tcPr>
            <w:tcW w:w="5665" w:type="dxa"/>
          </w:tcPr>
          <w:p w14:paraId="2A3F4930" w14:textId="77777777" w:rsidR="00453F5D" w:rsidRPr="00DA6563" w:rsidRDefault="00453F5D" w:rsidP="00BD3410">
            <w:r w:rsidRPr="00DA6563">
              <w:t>If the project is not a priority for the local community, why is it being requested?</w:t>
            </w:r>
          </w:p>
        </w:tc>
        <w:tc>
          <w:tcPr>
            <w:tcW w:w="5163" w:type="dxa"/>
          </w:tcPr>
          <w:p w14:paraId="58E781BD" w14:textId="77777777" w:rsidR="00453F5D" w:rsidRPr="00FA3EB3" w:rsidRDefault="00453F5D" w:rsidP="00BD3410"/>
        </w:tc>
      </w:tr>
      <w:tr w:rsidR="00453F5D" w:rsidRPr="00FA3EB3" w14:paraId="2EEA7414" w14:textId="77777777" w:rsidTr="00BD3410">
        <w:trPr>
          <w:trHeight w:val="397"/>
        </w:trPr>
        <w:tc>
          <w:tcPr>
            <w:tcW w:w="5665" w:type="dxa"/>
          </w:tcPr>
          <w:p w14:paraId="0FC600D6" w14:textId="77777777" w:rsidR="00453F5D" w:rsidRPr="00DA6563" w:rsidRDefault="00453F5D" w:rsidP="00BD3410">
            <w:r w:rsidRPr="00E5785F">
              <w:t>What is the estimated start date of the project? (mm/dd/</w:t>
            </w:r>
            <w:proofErr w:type="spellStart"/>
            <w:r w:rsidRPr="00E5785F">
              <w:t>yy</w:t>
            </w:r>
            <w:proofErr w:type="spellEnd"/>
            <w:r w:rsidRPr="00E5785F">
              <w:t>)</w:t>
            </w:r>
          </w:p>
        </w:tc>
        <w:tc>
          <w:tcPr>
            <w:tcW w:w="5163" w:type="dxa"/>
          </w:tcPr>
          <w:p w14:paraId="3A1ABDA7" w14:textId="77777777" w:rsidR="00453F5D" w:rsidRPr="00FA3EB3" w:rsidRDefault="00453F5D" w:rsidP="00BD3410"/>
        </w:tc>
      </w:tr>
      <w:tr w:rsidR="00453F5D" w:rsidRPr="00FA3EB3" w14:paraId="3B13E139" w14:textId="77777777" w:rsidTr="00BD3410">
        <w:trPr>
          <w:trHeight w:val="397"/>
        </w:trPr>
        <w:tc>
          <w:tcPr>
            <w:tcW w:w="5665" w:type="dxa"/>
          </w:tcPr>
          <w:p w14:paraId="7373F6E2" w14:textId="77777777" w:rsidR="00453F5D" w:rsidRPr="00E5785F" w:rsidRDefault="00453F5D" w:rsidP="00BD3410">
            <w:r w:rsidRPr="00F5073D">
              <w:t>What is the estimated completion date of the project? (mm/dd/</w:t>
            </w:r>
            <w:proofErr w:type="spellStart"/>
            <w:r w:rsidRPr="00F5073D">
              <w:t>yy</w:t>
            </w:r>
            <w:proofErr w:type="spellEnd"/>
            <w:r w:rsidRPr="00F5073D">
              <w:t>)</w:t>
            </w:r>
          </w:p>
        </w:tc>
        <w:tc>
          <w:tcPr>
            <w:tcW w:w="5163" w:type="dxa"/>
          </w:tcPr>
          <w:p w14:paraId="42D33137" w14:textId="77777777" w:rsidR="00453F5D" w:rsidRPr="00FA3EB3" w:rsidRDefault="00453F5D" w:rsidP="00BD3410"/>
        </w:tc>
      </w:tr>
      <w:tr w:rsidR="00453F5D" w:rsidRPr="00FA3EB3" w14:paraId="5B1BB9F8" w14:textId="77777777" w:rsidTr="00BD3410">
        <w:trPr>
          <w:trHeight w:val="397"/>
        </w:trPr>
        <w:tc>
          <w:tcPr>
            <w:tcW w:w="5665" w:type="dxa"/>
          </w:tcPr>
          <w:p w14:paraId="04B4242C" w14:textId="77777777" w:rsidR="00453F5D" w:rsidRPr="00F5073D" w:rsidRDefault="00453F5D" w:rsidP="00BD3410">
            <w:r w:rsidRPr="00874798">
              <w:t>Please describe the current developmental status of this project.</w:t>
            </w:r>
          </w:p>
        </w:tc>
        <w:tc>
          <w:tcPr>
            <w:tcW w:w="5163" w:type="dxa"/>
          </w:tcPr>
          <w:p w14:paraId="0DDC6502" w14:textId="77777777" w:rsidR="00453F5D" w:rsidRPr="00FA3EB3" w:rsidRDefault="00453F5D" w:rsidP="00BD3410"/>
        </w:tc>
      </w:tr>
      <w:tr w:rsidR="00453F5D" w:rsidRPr="00FA3EB3" w14:paraId="3FE4F957" w14:textId="77777777" w:rsidTr="00BD3410">
        <w:trPr>
          <w:trHeight w:val="397"/>
        </w:trPr>
        <w:tc>
          <w:tcPr>
            <w:tcW w:w="5665" w:type="dxa"/>
          </w:tcPr>
          <w:p w14:paraId="51BA3A6E" w14:textId="77777777" w:rsidR="00453F5D" w:rsidRPr="00874798" w:rsidRDefault="00453F5D" w:rsidP="00BD3410">
            <w:r w:rsidRPr="00874798">
              <w:t>Is the intended recipient a for-profit entity? [yes/no]</w:t>
            </w:r>
          </w:p>
        </w:tc>
        <w:tc>
          <w:tcPr>
            <w:tcW w:w="5163" w:type="dxa"/>
          </w:tcPr>
          <w:p w14:paraId="706077E8" w14:textId="77777777" w:rsidR="00453F5D" w:rsidRPr="00FA3EB3" w:rsidRDefault="00453F5D" w:rsidP="00BD3410"/>
        </w:tc>
      </w:tr>
      <w:tr w:rsidR="00D55A19" w:rsidRPr="00FA3EB3" w14:paraId="1410C01D" w14:textId="77777777" w:rsidTr="00BD3410">
        <w:trPr>
          <w:trHeight w:val="397"/>
        </w:trPr>
        <w:tc>
          <w:tcPr>
            <w:tcW w:w="5665" w:type="dxa"/>
          </w:tcPr>
          <w:p w14:paraId="257F984C" w14:textId="3AFC009A" w:rsidR="00D55A19" w:rsidRPr="00874798" w:rsidRDefault="00D55A19" w:rsidP="00BD3410">
            <w:r w:rsidRPr="00D55A19">
              <w:t>Is this request to fund primarily the purchase of a vehicle(s)? [yes/no]</w:t>
            </w:r>
          </w:p>
        </w:tc>
        <w:tc>
          <w:tcPr>
            <w:tcW w:w="5163" w:type="dxa"/>
          </w:tcPr>
          <w:p w14:paraId="2B0258AD" w14:textId="77777777" w:rsidR="00D55A19" w:rsidRPr="00FA3EB3" w:rsidRDefault="00D55A19" w:rsidP="00BD3410"/>
        </w:tc>
      </w:tr>
      <w:tr w:rsidR="00D55A19" w:rsidRPr="00FA3EB3" w14:paraId="2ACD5534" w14:textId="77777777" w:rsidTr="00BD3410">
        <w:trPr>
          <w:trHeight w:val="397"/>
        </w:trPr>
        <w:tc>
          <w:tcPr>
            <w:tcW w:w="5665" w:type="dxa"/>
          </w:tcPr>
          <w:p w14:paraId="49CCB641" w14:textId="30C64612" w:rsidR="00D55A19" w:rsidRPr="00874798" w:rsidRDefault="00D55A19" w:rsidP="00BD3410">
            <w:r w:rsidRPr="00D55A19">
              <w:t>Is this request to fund the acquisition of property or the construction or renovation of a building? [yes/no]</w:t>
            </w:r>
          </w:p>
        </w:tc>
        <w:tc>
          <w:tcPr>
            <w:tcW w:w="5163" w:type="dxa"/>
          </w:tcPr>
          <w:p w14:paraId="4D78B53A" w14:textId="77777777" w:rsidR="00D55A19" w:rsidRPr="00FA3EB3" w:rsidRDefault="00D55A19" w:rsidP="00BD3410"/>
        </w:tc>
      </w:tr>
      <w:tr w:rsidR="00453F5D" w:rsidRPr="00FA3EB3" w14:paraId="27EA1B0A" w14:textId="77777777" w:rsidTr="00BD3410">
        <w:trPr>
          <w:trHeight w:val="397"/>
        </w:trPr>
        <w:tc>
          <w:tcPr>
            <w:tcW w:w="5665" w:type="dxa"/>
          </w:tcPr>
          <w:p w14:paraId="4C9FC30A" w14:textId="77777777" w:rsidR="00453F5D" w:rsidRPr="00151E0A" w:rsidRDefault="00453F5D" w:rsidP="00BD3410">
            <w:r w:rsidRPr="00151E0A">
              <w:t>Is this request to fund primarily the purchase of a vehicle(s)? [yes/no]</w:t>
            </w:r>
          </w:p>
        </w:tc>
        <w:tc>
          <w:tcPr>
            <w:tcW w:w="5163" w:type="dxa"/>
          </w:tcPr>
          <w:p w14:paraId="280A22E9" w14:textId="77777777" w:rsidR="00453F5D" w:rsidRPr="00FA3EB3" w:rsidRDefault="00453F5D" w:rsidP="00BD3410"/>
        </w:tc>
      </w:tr>
      <w:tr w:rsidR="00453F5D" w:rsidRPr="00FA3EB3" w14:paraId="5E0E4AB1" w14:textId="77777777" w:rsidTr="00BD3410">
        <w:trPr>
          <w:trHeight w:val="397"/>
        </w:trPr>
        <w:tc>
          <w:tcPr>
            <w:tcW w:w="5665" w:type="dxa"/>
          </w:tcPr>
          <w:p w14:paraId="5B1C12AB" w14:textId="77777777" w:rsidR="00453F5D" w:rsidRPr="00151E0A" w:rsidRDefault="00453F5D" w:rsidP="00BD3410">
            <w:r w:rsidRPr="00151E0A">
              <w:t>Is this request to fund the acquisition of property or the construction or renovation of a building? [yes/no]</w:t>
            </w:r>
          </w:p>
        </w:tc>
        <w:tc>
          <w:tcPr>
            <w:tcW w:w="5163" w:type="dxa"/>
          </w:tcPr>
          <w:p w14:paraId="5F050143" w14:textId="77777777" w:rsidR="00453F5D" w:rsidRPr="00FA3EB3" w:rsidRDefault="00453F5D" w:rsidP="00BD3410"/>
        </w:tc>
      </w:tr>
      <w:tr w:rsidR="00453F5D" w:rsidRPr="00FA3EB3" w14:paraId="53263B40" w14:textId="77777777" w:rsidTr="00BD3410">
        <w:trPr>
          <w:trHeight w:val="397"/>
        </w:trPr>
        <w:tc>
          <w:tcPr>
            <w:tcW w:w="5665" w:type="dxa"/>
          </w:tcPr>
          <w:p w14:paraId="655462F5" w14:textId="77777777" w:rsidR="00453F5D" w:rsidRPr="00151E0A" w:rsidRDefault="00453F5D" w:rsidP="00BD3410">
            <w:r w:rsidRPr="00151E0A">
              <w:t>Has the intended recipient received any COPS or Byrne-JAG funds at any time in the past ten years? [yes/no]</w:t>
            </w:r>
          </w:p>
        </w:tc>
        <w:tc>
          <w:tcPr>
            <w:tcW w:w="5163" w:type="dxa"/>
          </w:tcPr>
          <w:p w14:paraId="7165381A" w14:textId="77777777" w:rsidR="00453F5D" w:rsidRPr="00FA3EB3" w:rsidRDefault="00453F5D" w:rsidP="00BD3410"/>
        </w:tc>
      </w:tr>
      <w:tr w:rsidR="00453F5D" w:rsidRPr="00FA3EB3" w14:paraId="72A48364" w14:textId="77777777" w:rsidTr="00BD3410">
        <w:trPr>
          <w:trHeight w:val="397"/>
        </w:trPr>
        <w:tc>
          <w:tcPr>
            <w:tcW w:w="5665" w:type="dxa"/>
          </w:tcPr>
          <w:p w14:paraId="7CBBDF30" w14:textId="77777777" w:rsidR="00453F5D" w:rsidRPr="00151E0A" w:rsidRDefault="00453F5D" w:rsidP="00BD3410">
            <w:r w:rsidRPr="008E3B2B">
              <w:t>If yes, in what fiscal years and for what purposes?</w:t>
            </w:r>
          </w:p>
        </w:tc>
        <w:tc>
          <w:tcPr>
            <w:tcW w:w="5163" w:type="dxa"/>
          </w:tcPr>
          <w:p w14:paraId="4E6E2594" w14:textId="77777777" w:rsidR="00453F5D" w:rsidRPr="00FA3EB3" w:rsidRDefault="00453F5D" w:rsidP="00BD3410"/>
        </w:tc>
      </w:tr>
      <w:tr w:rsidR="00453F5D" w:rsidRPr="00FA3EB3" w14:paraId="18508B92" w14:textId="77777777" w:rsidTr="00BD3410">
        <w:trPr>
          <w:trHeight w:val="397"/>
        </w:trPr>
        <w:tc>
          <w:tcPr>
            <w:tcW w:w="5665" w:type="dxa"/>
          </w:tcPr>
          <w:p w14:paraId="2C51915C" w14:textId="77777777" w:rsidR="00453F5D" w:rsidRPr="008E3B2B" w:rsidRDefault="00453F5D" w:rsidP="00BD3410">
            <w:r w:rsidRPr="008E3B2B">
              <w:t>Regarding this request, please provide any additional information that would be useful for the Appropriations Committee to have.</w:t>
            </w:r>
          </w:p>
        </w:tc>
        <w:tc>
          <w:tcPr>
            <w:tcW w:w="5163" w:type="dxa"/>
          </w:tcPr>
          <w:p w14:paraId="50423DFA" w14:textId="77777777" w:rsidR="00453F5D" w:rsidRPr="00FA3EB3" w:rsidRDefault="00453F5D" w:rsidP="00BD3410"/>
        </w:tc>
      </w:tr>
      <w:bookmarkEnd w:id="46"/>
      <w:bookmarkEnd w:id="47"/>
    </w:tbl>
    <w:p w14:paraId="0EBC34CD" w14:textId="57ED01B4" w:rsidR="004334B3" w:rsidRDefault="004334B3" w:rsidP="00861E2B">
      <w:pPr>
        <w:rPr>
          <w:sz w:val="21"/>
          <w:szCs w:val="21"/>
        </w:rPr>
      </w:pPr>
    </w:p>
    <w:p w14:paraId="3A6743A3" w14:textId="77777777" w:rsidR="004334B3" w:rsidRDefault="004334B3">
      <w:pPr>
        <w:rPr>
          <w:sz w:val="21"/>
          <w:szCs w:val="21"/>
        </w:rPr>
      </w:pPr>
      <w:r>
        <w:rPr>
          <w:sz w:val="21"/>
          <w:szCs w:val="21"/>
        </w:rPr>
        <w:br w:type="page"/>
      </w:r>
    </w:p>
    <w:p w14:paraId="269AA313" w14:textId="3790C550" w:rsidR="004334B3" w:rsidRDefault="004334B3" w:rsidP="004334B3">
      <w:pPr>
        <w:pStyle w:val="Heading1"/>
        <w:rPr>
          <w:b w:val="0"/>
          <w:bCs/>
          <w:sz w:val="28"/>
          <w:szCs w:val="28"/>
        </w:rPr>
      </w:pPr>
      <w:bookmarkStart w:id="48" w:name="_Toc66790777"/>
      <w:bookmarkStart w:id="49" w:name="OLE_LINK84"/>
      <w:bookmarkStart w:id="50" w:name="OLE_LINK85"/>
      <w:r>
        <w:rPr>
          <w:b w:val="0"/>
          <w:bCs/>
          <w:sz w:val="28"/>
          <w:szCs w:val="28"/>
        </w:rPr>
        <w:lastRenderedPageBreak/>
        <w:t>NOAA Project Request</w:t>
      </w:r>
      <w:bookmarkEnd w:id="48"/>
    </w:p>
    <w:p w14:paraId="156EE819" w14:textId="3252E90C" w:rsidR="004334B3" w:rsidRPr="00CA5131" w:rsidRDefault="004334B3" w:rsidP="004334B3">
      <w:r>
        <w:t xml:space="preserve">Those </w:t>
      </w:r>
      <w:r w:rsidRPr="00453F5D">
        <w:t xml:space="preserve">submitting </w:t>
      </w:r>
      <w:r w:rsidR="00C606BD" w:rsidRPr="00C606BD">
        <w:t>NOAA Operations, Research, and Facilities</w:t>
      </w:r>
      <w:r w:rsidR="00C606BD">
        <w:t xml:space="preserve"> </w:t>
      </w:r>
      <w:r w:rsidRPr="00453F5D">
        <w:t>project requests are required to submit answers to the following additional questions. Failure to complete all required questions will result in an incomplete project request. Incomplete project requests will not be considered for community project funds.</w:t>
      </w:r>
    </w:p>
    <w:tbl>
      <w:tblPr>
        <w:tblStyle w:val="GridTable5Dark-Accent3"/>
        <w:tblW w:w="10828" w:type="dxa"/>
        <w:tblLayout w:type="fixed"/>
        <w:tblLook w:val="0620" w:firstRow="1" w:lastRow="0" w:firstColumn="0" w:lastColumn="0" w:noHBand="1" w:noVBand="1"/>
      </w:tblPr>
      <w:tblGrid>
        <w:gridCol w:w="5665"/>
        <w:gridCol w:w="5163"/>
      </w:tblGrid>
      <w:tr w:rsidR="004334B3" w:rsidRPr="00FA3EB3" w14:paraId="2EFF57DA" w14:textId="77777777" w:rsidTr="00BD3410">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5ACAB28A" w14:textId="77777777" w:rsidR="004334B3" w:rsidRPr="002F0FC9" w:rsidRDefault="004334B3" w:rsidP="00BD3410">
            <w:pPr>
              <w:rPr>
                <w:rStyle w:val="Emphasis"/>
                <w:b w:val="0"/>
                <w:bCs w:val="0"/>
                <w:i/>
                <w:iCs w:val="0"/>
                <w:u w:val="single"/>
              </w:rPr>
            </w:pPr>
          </w:p>
        </w:tc>
        <w:tc>
          <w:tcPr>
            <w:tcW w:w="5163" w:type="dxa"/>
          </w:tcPr>
          <w:p w14:paraId="2D303F76" w14:textId="77777777" w:rsidR="004334B3" w:rsidRPr="00FA3EB3" w:rsidRDefault="004334B3" w:rsidP="00BD3410"/>
        </w:tc>
      </w:tr>
      <w:tr w:rsidR="004334B3" w:rsidRPr="00FA3EB3" w14:paraId="257FB867" w14:textId="77777777" w:rsidTr="00BD3410">
        <w:trPr>
          <w:trHeight w:val="397"/>
        </w:trPr>
        <w:tc>
          <w:tcPr>
            <w:tcW w:w="5665" w:type="dxa"/>
          </w:tcPr>
          <w:p w14:paraId="14DA12B3" w14:textId="77777777" w:rsidR="004334B3" w:rsidRPr="00FA3EB3" w:rsidRDefault="004334B3" w:rsidP="00BD3410">
            <w:r w:rsidRPr="00CA5131">
              <w:t>What is the title of the project, and within what Federal agency and appropriations account would it be funded?</w:t>
            </w:r>
          </w:p>
        </w:tc>
        <w:tc>
          <w:tcPr>
            <w:tcW w:w="5163" w:type="dxa"/>
          </w:tcPr>
          <w:p w14:paraId="0D0C21F7" w14:textId="77777777" w:rsidR="004334B3" w:rsidRPr="00FA3EB3" w:rsidRDefault="004334B3" w:rsidP="00BD3410"/>
        </w:tc>
      </w:tr>
      <w:tr w:rsidR="004334B3" w:rsidRPr="00FA3EB3" w14:paraId="12D5B3FE" w14:textId="77777777" w:rsidTr="00BD3410">
        <w:trPr>
          <w:trHeight w:val="397"/>
        </w:trPr>
        <w:tc>
          <w:tcPr>
            <w:tcW w:w="5665" w:type="dxa"/>
          </w:tcPr>
          <w:p w14:paraId="2FD21FAF" w14:textId="77777777" w:rsidR="004334B3" w:rsidRPr="00FA3EB3" w:rsidRDefault="004334B3" w:rsidP="00BD3410">
            <w:r w:rsidRPr="00CA5131">
              <w:t>Provide a brief description of the project.</w:t>
            </w:r>
          </w:p>
        </w:tc>
        <w:tc>
          <w:tcPr>
            <w:tcW w:w="5163" w:type="dxa"/>
          </w:tcPr>
          <w:p w14:paraId="2B16555E" w14:textId="77777777" w:rsidR="004334B3" w:rsidRPr="00FA3EB3" w:rsidRDefault="004334B3" w:rsidP="00BD3410"/>
        </w:tc>
      </w:tr>
      <w:tr w:rsidR="004334B3" w:rsidRPr="00FA3EB3" w14:paraId="5FC9BA12" w14:textId="77777777" w:rsidTr="00BD3410">
        <w:trPr>
          <w:trHeight w:val="397"/>
        </w:trPr>
        <w:tc>
          <w:tcPr>
            <w:tcW w:w="5665" w:type="dxa"/>
          </w:tcPr>
          <w:p w14:paraId="2B66DDA2" w14:textId="131A0ADC" w:rsidR="004334B3" w:rsidRPr="00FA3EB3" w:rsidRDefault="00C606BD" w:rsidP="00BD3410">
            <w:pPr>
              <w:spacing w:after="160" w:line="259" w:lineRule="auto"/>
            </w:pPr>
            <w:r w:rsidRPr="00C606BD">
              <w:t>Provide a brief description of the project.</w:t>
            </w:r>
          </w:p>
        </w:tc>
        <w:tc>
          <w:tcPr>
            <w:tcW w:w="5163" w:type="dxa"/>
          </w:tcPr>
          <w:p w14:paraId="245158D5" w14:textId="77777777" w:rsidR="004334B3" w:rsidRPr="00FA3EB3" w:rsidRDefault="004334B3" w:rsidP="00BD3410"/>
        </w:tc>
      </w:tr>
      <w:tr w:rsidR="004334B3" w:rsidRPr="00FA3EB3" w14:paraId="5B94852D" w14:textId="77777777" w:rsidTr="00BD3410">
        <w:trPr>
          <w:trHeight w:val="397"/>
        </w:trPr>
        <w:tc>
          <w:tcPr>
            <w:tcW w:w="5665" w:type="dxa"/>
          </w:tcPr>
          <w:p w14:paraId="58F42472" w14:textId="3131BBEE" w:rsidR="004334B3" w:rsidRPr="00FA3EB3" w:rsidRDefault="00C606BD" w:rsidP="00BD3410">
            <w:r w:rsidRPr="00C606BD">
              <w:t>Please describe, with as much specificity as possible, the overall goals and objectives of the proposed project.</w:t>
            </w:r>
          </w:p>
        </w:tc>
        <w:tc>
          <w:tcPr>
            <w:tcW w:w="5163" w:type="dxa"/>
          </w:tcPr>
          <w:p w14:paraId="29271670" w14:textId="77777777" w:rsidR="004334B3" w:rsidRPr="00FA3EB3" w:rsidRDefault="004334B3" w:rsidP="00BD3410"/>
        </w:tc>
      </w:tr>
      <w:tr w:rsidR="00C606BD" w:rsidRPr="00FA3EB3" w14:paraId="6583D7D5" w14:textId="77777777" w:rsidTr="00BD3410">
        <w:trPr>
          <w:trHeight w:val="397"/>
        </w:trPr>
        <w:tc>
          <w:tcPr>
            <w:tcW w:w="5665" w:type="dxa"/>
          </w:tcPr>
          <w:p w14:paraId="73AAD9A4" w14:textId="1AB7A5D8" w:rsidR="00C606BD" w:rsidRPr="00C606BD" w:rsidRDefault="00C606BD" w:rsidP="00BD3410">
            <w:r w:rsidRPr="00C606BD">
              <w:t>If the proposed recipient is a non-Federal entity, please identify the non-Federal entity that would administer the funds once received.</w:t>
            </w:r>
          </w:p>
        </w:tc>
        <w:tc>
          <w:tcPr>
            <w:tcW w:w="5163" w:type="dxa"/>
          </w:tcPr>
          <w:p w14:paraId="7C6C65A1" w14:textId="77777777" w:rsidR="00C606BD" w:rsidRPr="00FA3EB3" w:rsidRDefault="00C606BD" w:rsidP="00BD3410"/>
        </w:tc>
      </w:tr>
      <w:tr w:rsidR="00C606BD" w:rsidRPr="00FA3EB3" w14:paraId="74656E3F" w14:textId="77777777" w:rsidTr="00BD3410">
        <w:trPr>
          <w:trHeight w:val="397"/>
        </w:trPr>
        <w:tc>
          <w:tcPr>
            <w:tcW w:w="5665" w:type="dxa"/>
          </w:tcPr>
          <w:p w14:paraId="3C7F2897" w14:textId="62684126" w:rsidR="00C606BD" w:rsidRPr="00C606BD" w:rsidRDefault="00C606BD" w:rsidP="00BD3410">
            <w:r w:rsidRPr="00C606BD">
              <w:t>What is the requested dollar amount for this project for fiscal year 2022?</w:t>
            </w:r>
          </w:p>
        </w:tc>
        <w:tc>
          <w:tcPr>
            <w:tcW w:w="5163" w:type="dxa"/>
          </w:tcPr>
          <w:p w14:paraId="75450889" w14:textId="77777777" w:rsidR="00C606BD" w:rsidRPr="00FA3EB3" w:rsidRDefault="00C606BD" w:rsidP="00BD3410"/>
        </w:tc>
      </w:tr>
      <w:tr w:rsidR="00C606BD" w:rsidRPr="00FA3EB3" w14:paraId="55E40F4E" w14:textId="77777777" w:rsidTr="00BD3410">
        <w:trPr>
          <w:trHeight w:val="397"/>
        </w:trPr>
        <w:tc>
          <w:tcPr>
            <w:tcW w:w="5665" w:type="dxa"/>
          </w:tcPr>
          <w:p w14:paraId="16E7E915" w14:textId="7F46ACB4" w:rsidR="00C606BD" w:rsidRPr="00C606BD" w:rsidRDefault="00C606BD" w:rsidP="00BD3410">
            <w:r w:rsidRPr="00C606BD">
              <w:t>What is the total cost to complete the project?</w:t>
            </w:r>
          </w:p>
        </w:tc>
        <w:tc>
          <w:tcPr>
            <w:tcW w:w="5163" w:type="dxa"/>
          </w:tcPr>
          <w:p w14:paraId="59E589CB" w14:textId="77777777" w:rsidR="00C606BD" w:rsidRPr="00FA3EB3" w:rsidRDefault="00C606BD" w:rsidP="00BD3410"/>
        </w:tc>
      </w:tr>
      <w:tr w:rsidR="00C606BD" w:rsidRPr="00FA3EB3" w14:paraId="23388F2A" w14:textId="77777777" w:rsidTr="00BD3410">
        <w:trPr>
          <w:trHeight w:val="397"/>
        </w:trPr>
        <w:tc>
          <w:tcPr>
            <w:tcW w:w="5665" w:type="dxa"/>
          </w:tcPr>
          <w:p w14:paraId="5A82C38E" w14:textId="44E4EE54" w:rsidR="00C606BD" w:rsidRPr="00C606BD" w:rsidRDefault="00C606BD" w:rsidP="00BD3410">
            <w:r w:rsidRPr="00C606BD">
              <w:t>How much, if anything, is being requested for this particular project in the Administration’s fiscal year 2022 budget request?</w:t>
            </w:r>
          </w:p>
        </w:tc>
        <w:tc>
          <w:tcPr>
            <w:tcW w:w="5163" w:type="dxa"/>
          </w:tcPr>
          <w:p w14:paraId="6595144C" w14:textId="77777777" w:rsidR="00C606BD" w:rsidRPr="00FA3EB3" w:rsidRDefault="00C606BD" w:rsidP="00BD3410"/>
        </w:tc>
      </w:tr>
      <w:tr w:rsidR="00C606BD" w:rsidRPr="00FA3EB3" w14:paraId="50304449" w14:textId="77777777" w:rsidTr="00BD3410">
        <w:trPr>
          <w:trHeight w:val="397"/>
        </w:trPr>
        <w:tc>
          <w:tcPr>
            <w:tcW w:w="5665" w:type="dxa"/>
          </w:tcPr>
          <w:p w14:paraId="50A540F0" w14:textId="290F6126" w:rsidR="00C606BD" w:rsidRPr="00C606BD" w:rsidRDefault="00C606BD" w:rsidP="00BD3410">
            <w:r w:rsidRPr="00C606BD">
              <w:t>Is there a letter from a non-Federal sponsor supporting this project?</w:t>
            </w:r>
          </w:p>
        </w:tc>
        <w:tc>
          <w:tcPr>
            <w:tcW w:w="5163" w:type="dxa"/>
          </w:tcPr>
          <w:p w14:paraId="6EB92794" w14:textId="77777777" w:rsidR="00C606BD" w:rsidRPr="00FA3EB3" w:rsidRDefault="00C606BD" w:rsidP="00BD3410"/>
        </w:tc>
      </w:tr>
      <w:tr w:rsidR="00C606BD" w:rsidRPr="00FA3EB3" w14:paraId="6BE425AF" w14:textId="77777777" w:rsidTr="00BD3410">
        <w:trPr>
          <w:trHeight w:val="397"/>
        </w:trPr>
        <w:tc>
          <w:tcPr>
            <w:tcW w:w="5665" w:type="dxa"/>
          </w:tcPr>
          <w:p w14:paraId="5CB51861" w14:textId="2536EE99" w:rsidR="00C606BD" w:rsidRPr="00C606BD" w:rsidRDefault="00C606BD" w:rsidP="00BD3410">
            <w:r w:rsidRPr="00C606BD">
              <w:t>Is the funding requested by a governmental or non-profit organization?</w:t>
            </w:r>
          </w:p>
        </w:tc>
        <w:tc>
          <w:tcPr>
            <w:tcW w:w="5163" w:type="dxa"/>
          </w:tcPr>
          <w:p w14:paraId="2A752A4A" w14:textId="77777777" w:rsidR="00C606BD" w:rsidRPr="00FA3EB3" w:rsidRDefault="00C606BD" w:rsidP="00BD3410"/>
        </w:tc>
      </w:tr>
      <w:tr w:rsidR="00C606BD" w:rsidRPr="00FA3EB3" w14:paraId="79E1BD43" w14:textId="77777777" w:rsidTr="00BD3410">
        <w:trPr>
          <w:trHeight w:val="397"/>
        </w:trPr>
        <w:tc>
          <w:tcPr>
            <w:tcW w:w="5665" w:type="dxa"/>
          </w:tcPr>
          <w:p w14:paraId="166373AC" w14:textId="53BE9C85" w:rsidR="00C606BD" w:rsidRPr="00C606BD" w:rsidRDefault="00C606BD" w:rsidP="00BD3410">
            <w:r w:rsidRPr="00C606BD">
              <w:t>If a non-profit, is the entity for which funding is proposed a non-profit organization as described under section 501(c)(3) of the Internal Revenue Code of 1986 and exempt from tax under section 501(a) of such code?</w:t>
            </w:r>
          </w:p>
        </w:tc>
        <w:tc>
          <w:tcPr>
            <w:tcW w:w="5163" w:type="dxa"/>
          </w:tcPr>
          <w:p w14:paraId="005938B9" w14:textId="77777777" w:rsidR="00C606BD" w:rsidRPr="00FA3EB3" w:rsidRDefault="00C606BD" w:rsidP="00BD3410"/>
        </w:tc>
      </w:tr>
      <w:tr w:rsidR="00C606BD" w:rsidRPr="00FA3EB3" w14:paraId="52949895" w14:textId="77777777" w:rsidTr="00BD3410">
        <w:trPr>
          <w:trHeight w:val="397"/>
        </w:trPr>
        <w:tc>
          <w:tcPr>
            <w:tcW w:w="5665" w:type="dxa"/>
          </w:tcPr>
          <w:p w14:paraId="2A8DE0BC" w14:textId="3F294B5F" w:rsidR="00C606BD" w:rsidRPr="00C606BD" w:rsidRDefault="00C606BD" w:rsidP="00BD3410">
            <w:r w:rsidRPr="00C606BD">
              <w:t>For the proposed recipient of the funds, please provide the name, phone number, and e-mail address of the point of contact, as well as the recipient organization’s full street address.</w:t>
            </w:r>
          </w:p>
        </w:tc>
        <w:tc>
          <w:tcPr>
            <w:tcW w:w="5163" w:type="dxa"/>
          </w:tcPr>
          <w:p w14:paraId="1FF3446C" w14:textId="77777777" w:rsidR="00C606BD" w:rsidRPr="00FA3EB3" w:rsidRDefault="00C606BD" w:rsidP="00BD3410"/>
        </w:tc>
      </w:tr>
      <w:tr w:rsidR="00C606BD" w:rsidRPr="00FA3EB3" w14:paraId="55FE4A2D" w14:textId="77777777" w:rsidTr="00BD3410">
        <w:trPr>
          <w:trHeight w:val="397"/>
        </w:trPr>
        <w:tc>
          <w:tcPr>
            <w:tcW w:w="5665" w:type="dxa"/>
          </w:tcPr>
          <w:p w14:paraId="5C260289" w14:textId="44A766C4" w:rsidR="00C606BD" w:rsidRPr="00C606BD" w:rsidRDefault="00C606BD" w:rsidP="00BD3410">
            <w:r w:rsidRPr="00C606BD">
              <w:t>In which congressional district(s) is the project located?</w:t>
            </w:r>
          </w:p>
        </w:tc>
        <w:tc>
          <w:tcPr>
            <w:tcW w:w="5163" w:type="dxa"/>
          </w:tcPr>
          <w:p w14:paraId="393C365C" w14:textId="77777777" w:rsidR="00C606BD" w:rsidRPr="00FA3EB3" w:rsidRDefault="00C606BD" w:rsidP="00BD3410"/>
        </w:tc>
      </w:tr>
      <w:tr w:rsidR="00C606BD" w:rsidRPr="00FA3EB3" w14:paraId="6B06B7EF" w14:textId="77777777" w:rsidTr="00BD3410">
        <w:trPr>
          <w:trHeight w:val="397"/>
        </w:trPr>
        <w:tc>
          <w:tcPr>
            <w:tcW w:w="5665" w:type="dxa"/>
          </w:tcPr>
          <w:p w14:paraId="1FD05E8C" w14:textId="40721CF3" w:rsidR="00C606BD" w:rsidRPr="00C606BD" w:rsidRDefault="00C606BD" w:rsidP="00BD3410">
            <w:r w:rsidRPr="00C606BD">
              <w:t xml:space="preserve">Provide </w:t>
            </w:r>
            <w:proofErr w:type="spellStart"/>
            <w:r w:rsidRPr="00C606BD">
              <w:t>provide</w:t>
            </w:r>
            <w:proofErr w:type="spellEnd"/>
            <w:r w:rsidRPr="00C606BD">
              <w:t xml:space="preserve"> a certification that neither the requesting Member of Congress, nor any of the Member’s immediate family, have any financial interest in the project.</w:t>
            </w:r>
          </w:p>
        </w:tc>
        <w:tc>
          <w:tcPr>
            <w:tcW w:w="5163" w:type="dxa"/>
          </w:tcPr>
          <w:p w14:paraId="17C7E772" w14:textId="77777777" w:rsidR="00C606BD" w:rsidRPr="00FA3EB3" w:rsidRDefault="00C606BD" w:rsidP="00BD3410"/>
        </w:tc>
      </w:tr>
      <w:tr w:rsidR="00C606BD" w:rsidRPr="00FA3EB3" w14:paraId="14CD3B5A" w14:textId="77777777" w:rsidTr="00BD3410">
        <w:trPr>
          <w:trHeight w:val="397"/>
        </w:trPr>
        <w:tc>
          <w:tcPr>
            <w:tcW w:w="5665" w:type="dxa"/>
          </w:tcPr>
          <w:p w14:paraId="3FE4BF35" w14:textId="72D9ADF4" w:rsidR="00C606BD" w:rsidRPr="00C606BD" w:rsidRDefault="00C606BD" w:rsidP="00BD3410">
            <w:r w:rsidRPr="00C606BD">
              <w:t>How much funding, if anything, was enacted for this particular project in the fiscal year 2021 Appropriations Act?</w:t>
            </w:r>
          </w:p>
        </w:tc>
        <w:tc>
          <w:tcPr>
            <w:tcW w:w="5163" w:type="dxa"/>
          </w:tcPr>
          <w:p w14:paraId="45883104" w14:textId="77777777" w:rsidR="00C606BD" w:rsidRPr="00FA3EB3" w:rsidRDefault="00C606BD" w:rsidP="00BD3410"/>
        </w:tc>
      </w:tr>
      <w:tr w:rsidR="00C606BD" w:rsidRPr="00FA3EB3" w14:paraId="551357B7" w14:textId="77777777" w:rsidTr="00BD3410">
        <w:trPr>
          <w:trHeight w:val="397"/>
        </w:trPr>
        <w:tc>
          <w:tcPr>
            <w:tcW w:w="5665" w:type="dxa"/>
          </w:tcPr>
          <w:p w14:paraId="6B2DB693" w14:textId="0A70D081" w:rsidR="00C606BD" w:rsidRPr="00C606BD" w:rsidRDefault="00C606BD" w:rsidP="00BD3410">
            <w:r w:rsidRPr="00C606BD">
              <w:t>Is the requested project currently authorized in law? If yes, please provide a specific legal citation of such authorization.</w:t>
            </w:r>
          </w:p>
        </w:tc>
        <w:tc>
          <w:tcPr>
            <w:tcW w:w="5163" w:type="dxa"/>
          </w:tcPr>
          <w:p w14:paraId="53C203A9" w14:textId="77777777" w:rsidR="00C606BD" w:rsidRPr="00FA3EB3" w:rsidRDefault="00C606BD" w:rsidP="00BD3410"/>
        </w:tc>
      </w:tr>
      <w:tr w:rsidR="00C606BD" w:rsidRPr="00FA3EB3" w14:paraId="5CB43496" w14:textId="77777777" w:rsidTr="00BD3410">
        <w:trPr>
          <w:trHeight w:val="397"/>
        </w:trPr>
        <w:tc>
          <w:tcPr>
            <w:tcW w:w="5665" w:type="dxa"/>
          </w:tcPr>
          <w:p w14:paraId="223F92BF" w14:textId="6DDBE2F6" w:rsidR="00C606BD" w:rsidRPr="00C606BD" w:rsidRDefault="00C606BD" w:rsidP="00BD3410">
            <w:r w:rsidRPr="00C606BD">
              <w:t>Are the proposed project activities consistent with the activities of the Federal agency? [yes/no]</w:t>
            </w:r>
          </w:p>
        </w:tc>
        <w:tc>
          <w:tcPr>
            <w:tcW w:w="5163" w:type="dxa"/>
          </w:tcPr>
          <w:p w14:paraId="7BED6121" w14:textId="77777777" w:rsidR="00C606BD" w:rsidRPr="00FA3EB3" w:rsidRDefault="00C606BD" w:rsidP="00BD3410"/>
        </w:tc>
      </w:tr>
      <w:tr w:rsidR="00C606BD" w:rsidRPr="00FA3EB3" w14:paraId="32F0C077" w14:textId="77777777" w:rsidTr="00BD3410">
        <w:trPr>
          <w:trHeight w:val="397"/>
        </w:trPr>
        <w:tc>
          <w:tcPr>
            <w:tcW w:w="5665" w:type="dxa"/>
          </w:tcPr>
          <w:p w14:paraId="259D6844" w14:textId="0024A6FA" w:rsidR="00C606BD" w:rsidRPr="00C606BD" w:rsidRDefault="00C606BD" w:rsidP="00BD3410">
            <w:r w:rsidRPr="00C606BD">
              <w:t>If the proposed project activities are not consistent with the activities of the Federal agency, why is the project being requested?</w:t>
            </w:r>
          </w:p>
        </w:tc>
        <w:tc>
          <w:tcPr>
            <w:tcW w:w="5163" w:type="dxa"/>
          </w:tcPr>
          <w:p w14:paraId="22B5C91A" w14:textId="77777777" w:rsidR="00C606BD" w:rsidRPr="00FA3EB3" w:rsidRDefault="00C606BD" w:rsidP="00BD3410"/>
        </w:tc>
      </w:tr>
      <w:tr w:rsidR="00C606BD" w:rsidRPr="00FA3EB3" w14:paraId="7B618155" w14:textId="77777777" w:rsidTr="00BD3410">
        <w:trPr>
          <w:trHeight w:val="397"/>
        </w:trPr>
        <w:tc>
          <w:tcPr>
            <w:tcW w:w="5665" w:type="dxa"/>
          </w:tcPr>
          <w:p w14:paraId="325C0A4C" w14:textId="65ABA99B" w:rsidR="00C606BD" w:rsidRPr="00C606BD" w:rsidRDefault="0017089F" w:rsidP="00BD3410">
            <w:r w:rsidRPr="0017089F">
              <w:t>Has the project been funded in the past? [yes/no]</w:t>
            </w:r>
          </w:p>
        </w:tc>
        <w:tc>
          <w:tcPr>
            <w:tcW w:w="5163" w:type="dxa"/>
          </w:tcPr>
          <w:p w14:paraId="1003C321" w14:textId="77777777" w:rsidR="00C606BD" w:rsidRPr="00FA3EB3" w:rsidRDefault="00C606BD" w:rsidP="00BD3410"/>
        </w:tc>
      </w:tr>
      <w:tr w:rsidR="0017089F" w:rsidRPr="00FA3EB3" w14:paraId="13766A8C" w14:textId="77777777" w:rsidTr="00BD3410">
        <w:trPr>
          <w:trHeight w:val="397"/>
        </w:trPr>
        <w:tc>
          <w:tcPr>
            <w:tcW w:w="5665" w:type="dxa"/>
          </w:tcPr>
          <w:p w14:paraId="629EC0F3" w14:textId="77777777" w:rsidR="00D8518C" w:rsidRPr="005E7735" w:rsidRDefault="00D8518C" w:rsidP="00D8518C">
            <w:pPr>
              <w:pStyle w:val="Default"/>
              <w:rPr>
                <w:rFonts w:asciiTheme="majorHAnsi" w:hAnsiTheme="majorHAnsi"/>
                <w:sz w:val="22"/>
                <w:szCs w:val="22"/>
              </w:rPr>
            </w:pPr>
            <w:r w:rsidRPr="005E7735">
              <w:rPr>
                <w:rFonts w:asciiTheme="majorHAnsi" w:hAnsiTheme="majorHAnsi"/>
                <w:sz w:val="22"/>
                <w:szCs w:val="22"/>
              </w:rPr>
              <w:t xml:space="preserve">If the project has been funded in the past, how much funding has been provided to date? </w:t>
            </w:r>
          </w:p>
          <w:p w14:paraId="2DF17AC3" w14:textId="77777777" w:rsidR="0017089F" w:rsidRPr="005E7735" w:rsidRDefault="0017089F" w:rsidP="00D8518C">
            <w:pPr>
              <w:pStyle w:val="Default"/>
              <w:rPr>
                <w:rFonts w:asciiTheme="majorHAnsi" w:hAnsiTheme="majorHAnsi"/>
                <w:sz w:val="22"/>
                <w:szCs w:val="22"/>
              </w:rPr>
            </w:pPr>
          </w:p>
        </w:tc>
        <w:tc>
          <w:tcPr>
            <w:tcW w:w="5163" w:type="dxa"/>
          </w:tcPr>
          <w:p w14:paraId="23FF47E9" w14:textId="77777777" w:rsidR="0017089F" w:rsidRPr="00FA3EB3" w:rsidRDefault="0017089F" w:rsidP="00BD3410"/>
        </w:tc>
      </w:tr>
      <w:tr w:rsidR="00D8518C" w:rsidRPr="00FA3EB3" w14:paraId="44B14077" w14:textId="77777777" w:rsidTr="00BD3410">
        <w:trPr>
          <w:trHeight w:val="397"/>
        </w:trPr>
        <w:tc>
          <w:tcPr>
            <w:tcW w:w="5665" w:type="dxa"/>
          </w:tcPr>
          <w:p w14:paraId="126F0923" w14:textId="6473B05E" w:rsidR="00D8518C" w:rsidRPr="005E7735" w:rsidRDefault="00D8518C" w:rsidP="00D8518C">
            <w:pPr>
              <w:pStyle w:val="Default"/>
              <w:rPr>
                <w:rFonts w:asciiTheme="majorHAnsi" w:hAnsiTheme="majorHAnsi"/>
                <w:sz w:val="22"/>
                <w:szCs w:val="22"/>
              </w:rPr>
            </w:pPr>
            <w:r w:rsidRPr="005E7735">
              <w:rPr>
                <w:rFonts w:asciiTheme="majorHAnsi" w:hAnsiTheme="majorHAnsi"/>
                <w:sz w:val="22"/>
                <w:szCs w:val="22"/>
              </w:rPr>
              <w:lastRenderedPageBreak/>
              <w:t>If the project has been funded in the past, were such funds provided for discrete, severable activities?</w:t>
            </w:r>
          </w:p>
        </w:tc>
        <w:tc>
          <w:tcPr>
            <w:tcW w:w="5163" w:type="dxa"/>
          </w:tcPr>
          <w:p w14:paraId="48BE3983" w14:textId="77777777" w:rsidR="00D8518C" w:rsidRPr="00FA3EB3" w:rsidRDefault="00D8518C" w:rsidP="00BD3410"/>
        </w:tc>
      </w:tr>
      <w:tr w:rsidR="00C606BD" w:rsidRPr="00FA3EB3" w14:paraId="6A854A00" w14:textId="77777777" w:rsidTr="00BD3410">
        <w:trPr>
          <w:trHeight w:val="397"/>
        </w:trPr>
        <w:tc>
          <w:tcPr>
            <w:tcW w:w="5665" w:type="dxa"/>
          </w:tcPr>
          <w:p w14:paraId="77B0680B" w14:textId="4935561A" w:rsidR="00C606BD" w:rsidRPr="00C606BD" w:rsidRDefault="00D8518C" w:rsidP="00BD3410">
            <w:r w:rsidRPr="00D8518C">
              <w:t>Please specify any non-Federal sources of funding that have been or are fully anticipated to be applied toward the project, including any dollar amounts and timelines for funding.</w:t>
            </w:r>
          </w:p>
        </w:tc>
        <w:tc>
          <w:tcPr>
            <w:tcW w:w="5163" w:type="dxa"/>
          </w:tcPr>
          <w:p w14:paraId="45946F79" w14:textId="77777777" w:rsidR="00C606BD" w:rsidRPr="00FA3EB3" w:rsidRDefault="00C606BD" w:rsidP="00BD3410"/>
        </w:tc>
      </w:tr>
      <w:tr w:rsidR="00D8518C" w:rsidRPr="00FA3EB3" w14:paraId="350C34BE" w14:textId="77777777" w:rsidTr="00BD3410">
        <w:trPr>
          <w:trHeight w:val="397"/>
        </w:trPr>
        <w:tc>
          <w:tcPr>
            <w:tcW w:w="5665" w:type="dxa"/>
          </w:tcPr>
          <w:p w14:paraId="0F36A52C" w14:textId="165995B2" w:rsidR="00D8518C" w:rsidRPr="00D8518C" w:rsidRDefault="001C1EC4" w:rsidP="00BD3410">
            <w:r w:rsidRPr="001C1EC4">
              <w:t>Is the proposed recipient currently in material non-compliance of a prior grant award made by the proposed Federal funding agency? [yes/no]</w:t>
            </w:r>
          </w:p>
        </w:tc>
        <w:tc>
          <w:tcPr>
            <w:tcW w:w="5163" w:type="dxa"/>
          </w:tcPr>
          <w:p w14:paraId="3E6B4A3F" w14:textId="77777777" w:rsidR="00D8518C" w:rsidRPr="00FA3EB3" w:rsidRDefault="00D8518C" w:rsidP="00BD3410"/>
        </w:tc>
      </w:tr>
      <w:tr w:rsidR="00D8518C" w:rsidRPr="00FA3EB3" w14:paraId="4DA3EC30" w14:textId="77777777" w:rsidTr="00BD3410">
        <w:trPr>
          <w:trHeight w:val="397"/>
        </w:trPr>
        <w:tc>
          <w:tcPr>
            <w:tcW w:w="5665" w:type="dxa"/>
          </w:tcPr>
          <w:p w14:paraId="588EF0EE" w14:textId="0B766791" w:rsidR="00D8518C" w:rsidRPr="00D8518C" w:rsidRDefault="00E8246D" w:rsidP="00BD3410">
            <w:r w:rsidRPr="00E8246D">
              <w:t>Can the project obligate all of the requested funds by no later than 12 months after the enactment of the Appropriations Act? [yes/no]</w:t>
            </w:r>
          </w:p>
        </w:tc>
        <w:tc>
          <w:tcPr>
            <w:tcW w:w="5163" w:type="dxa"/>
          </w:tcPr>
          <w:p w14:paraId="7EBDAD07" w14:textId="77777777" w:rsidR="00D8518C" w:rsidRPr="00FA3EB3" w:rsidRDefault="00D8518C" w:rsidP="00BD3410"/>
        </w:tc>
      </w:tr>
      <w:tr w:rsidR="00302375" w:rsidRPr="00FA3EB3" w14:paraId="3851CD00" w14:textId="77777777" w:rsidTr="00BD3410">
        <w:trPr>
          <w:trHeight w:val="397"/>
        </w:trPr>
        <w:tc>
          <w:tcPr>
            <w:tcW w:w="5665" w:type="dxa"/>
          </w:tcPr>
          <w:p w14:paraId="44BAD346" w14:textId="39258923" w:rsidR="00302375" w:rsidRPr="00E8246D" w:rsidRDefault="00EF5236" w:rsidP="00BD3410">
            <w:r w:rsidRPr="00EF5236">
              <w:t>If the Appropriations Committee is not able to provide the full amount of funding requested, can this project spend a smaller amount of appropriated funds within 12 months of the enactment of the Appropriations Act? [yes/no]</w:t>
            </w:r>
          </w:p>
        </w:tc>
        <w:tc>
          <w:tcPr>
            <w:tcW w:w="5163" w:type="dxa"/>
          </w:tcPr>
          <w:p w14:paraId="4E47ECBC" w14:textId="77777777" w:rsidR="00302375" w:rsidRPr="00FA3EB3" w:rsidRDefault="00302375" w:rsidP="00BD3410"/>
        </w:tc>
      </w:tr>
      <w:tr w:rsidR="00EF5236" w:rsidRPr="00FA3EB3" w14:paraId="14B66907" w14:textId="77777777" w:rsidTr="00BD3410">
        <w:trPr>
          <w:trHeight w:val="397"/>
        </w:trPr>
        <w:tc>
          <w:tcPr>
            <w:tcW w:w="5665" w:type="dxa"/>
          </w:tcPr>
          <w:p w14:paraId="12C8DFAB" w14:textId="11E4B0F1" w:rsidR="00EF5236" w:rsidRPr="00EF5236" w:rsidRDefault="00EF5236" w:rsidP="00BD3410">
            <w:r w:rsidRPr="00EF5236">
              <w:t>Has this same project request been submitted to another Appropriations subcommittee? If yes, which one?</w:t>
            </w:r>
          </w:p>
        </w:tc>
        <w:tc>
          <w:tcPr>
            <w:tcW w:w="5163" w:type="dxa"/>
          </w:tcPr>
          <w:p w14:paraId="3F394FC7" w14:textId="77777777" w:rsidR="00EF5236" w:rsidRPr="00FA3EB3" w:rsidRDefault="00EF5236" w:rsidP="00BD3410"/>
        </w:tc>
      </w:tr>
      <w:tr w:rsidR="00EF5236" w:rsidRPr="00FA3EB3" w14:paraId="5522765F" w14:textId="77777777" w:rsidTr="00BD3410">
        <w:trPr>
          <w:trHeight w:val="397"/>
        </w:trPr>
        <w:tc>
          <w:tcPr>
            <w:tcW w:w="5665" w:type="dxa"/>
          </w:tcPr>
          <w:p w14:paraId="5D7A25C0" w14:textId="5E0864E1" w:rsidR="00EF5236" w:rsidRPr="00EF5236" w:rsidRDefault="00C70387" w:rsidP="00BD3410">
            <w:r w:rsidRPr="00C70387">
              <w:t>Community engagement and support is crucial in determining which projects are worthy of Federal funding. To that end, please describe or include evidence of community support that were compelling factors in the Member’s decision to submit this project request. You may include any relevant links to information</w:t>
            </w:r>
            <w:r w:rsidR="00742E37">
              <w:t xml:space="preserve"> </w:t>
            </w:r>
            <w:r w:rsidR="00742E37" w:rsidRPr="00742E37">
              <w:t>posted on your website, or online, including letters of support.</w:t>
            </w:r>
          </w:p>
        </w:tc>
        <w:tc>
          <w:tcPr>
            <w:tcW w:w="5163" w:type="dxa"/>
          </w:tcPr>
          <w:p w14:paraId="320717A2" w14:textId="77777777" w:rsidR="00EF5236" w:rsidRPr="00FA3EB3" w:rsidRDefault="00EF5236" w:rsidP="00BD3410"/>
        </w:tc>
      </w:tr>
      <w:tr w:rsidR="00C70387" w:rsidRPr="00FA3EB3" w14:paraId="4659B7D3" w14:textId="77777777" w:rsidTr="00BD3410">
        <w:trPr>
          <w:trHeight w:val="397"/>
        </w:trPr>
        <w:tc>
          <w:tcPr>
            <w:tcW w:w="5665" w:type="dxa"/>
          </w:tcPr>
          <w:p w14:paraId="3FA95F71" w14:textId="51356687" w:rsidR="00C70387" w:rsidRPr="00C70387" w:rsidRDefault="00742E37" w:rsidP="00BD3410">
            <w:r w:rsidRPr="00742E37">
              <w:t>Is this proposed project a priority for the local community? [yes/no]</w:t>
            </w:r>
          </w:p>
        </w:tc>
        <w:tc>
          <w:tcPr>
            <w:tcW w:w="5163" w:type="dxa"/>
          </w:tcPr>
          <w:p w14:paraId="5FBF3B7B" w14:textId="77777777" w:rsidR="00C70387" w:rsidRPr="00FA3EB3" w:rsidRDefault="00C70387" w:rsidP="00BD3410"/>
        </w:tc>
      </w:tr>
      <w:tr w:rsidR="001C1EC4" w:rsidRPr="00FA3EB3" w14:paraId="5443F899" w14:textId="77777777" w:rsidTr="00BD3410">
        <w:trPr>
          <w:trHeight w:val="397"/>
        </w:trPr>
        <w:tc>
          <w:tcPr>
            <w:tcW w:w="5665" w:type="dxa"/>
          </w:tcPr>
          <w:p w14:paraId="6D5F1790" w14:textId="5B777001" w:rsidR="001C1EC4" w:rsidRPr="00D8518C" w:rsidRDefault="00810C62" w:rsidP="00BD3410">
            <w:r w:rsidRPr="00810C62">
              <w:t>If the project is not a priority for the local community, why is it being requested?</w:t>
            </w:r>
          </w:p>
        </w:tc>
        <w:tc>
          <w:tcPr>
            <w:tcW w:w="5163" w:type="dxa"/>
          </w:tcPr>
          <w:p w14:paraId="7417E89E" w14:textId="77777777" w:rsidR="001C1EC4" w:rsidRPr="00FA3EB3" w:rsidRDefault="001C1EC4" w:rsidP="00BD3410"/>
        </w:tc>
      </w:tr>
      <w:tr w:rsidR="00810C62" w:rsidRPr="00FA3EB3" w14:paraId="5BFD9F0B" w14:textId="77777777" w:rsidTr="00BD3410">
        <w:trPr>
          <w:trHeight w:val="397"/>
        </w:trPr>
        <w:tc>
          <w:tcPr>
            <w:tcW w:w="5665" w:type="dxa"/>
          </w:tcPr>
          <w:p w14:paraId="5EE93AE0" w14:textId="5FE887F8" w:rsidR="00810C62" w:rsidRPr="00810C62" w:rsidRDefault="00810C62" w:rsidP="00BD3410">
            <w:r w:rsidRPr="00810C62">
              <w:t>What is the estimated start date of the project? (mm/dd/</w:t>
            </w:r>
            <w:proofErr w:type="spellStart"/>
            <w:r w:rsidRPr="00810C62">
              <w:t>yy</w:t>
            </w:r>
            <w:proofErr w:type="spellEnd"/>
            <w:r w:rsidRPr="00810C62">
              <w:t>)</w:t>
            </w:r>
          </w:p>
        </w:tc>
        <w:tc>
          <w:tcPr>
            <w:tcW w:w="5163" w:type="dxa"/>
          </w:tcPr>
          <w:p w14:paraId="34848C0D" w14:textId="77777777" w:rsidR="00810C62" w:rsidRPr="00FA3EB3" w:rsidRDefault="00810C62" w:rsidP="00BD3410"/>
        </w:tc>
      </w:tr>
      <w:tr w:rsidR="00810C62" w:rsidRPr="00FA3EB3" w14:paraId="47A7FF42" w14:textId="77777777" w:rsidTr="00BD3410">
        <w:trPr>
          <w:trHeight w:val="397"/>
        </w:trPr>
        <w:tc>
          <w:tcPr>
            <w:tcW w:w="5665" w:type="dxa"/>
          </w:tcPr>
          <w:p w14:paraId="381E2370" w14:textId="17317FCE" w:rsidR="00810C62" w:rsidRPr="00810C62" w:rsidRDefault="00810C62" w:rsidP="00BD3410">
            <w:r w:rsidRPr="00810C62">
              <w:t>What is the estimated completion date of the project? (mm/dd/</w:t>
            </w:r>
            <w:proofErr w:type="spellStart"/>
            <w:r w:rsidRPr="00810C62">
              <w:t>yy</w:t>
            </w:r>
            <w:proofErr w:type="spellEnd"/>
            <w:r w:rsidRPr="00810C62">
              <w:t>)</w:t>
            </w:r>
          </w:p>
        </w:tc>
        <w:tc>
          <w:tcPr>
            <w:tcW w:w="5163" w:type="dxa"/>
          </w:tcPr>
          <w:p w14:paraId="77425AF2" w14:textId="77777777" w:rsidR="00810C62" w:rsidRPr="00FA3EB3" w:rsidRDefault="00810C62" w:rsidP="00BD3410"/>
        </w:tc>
      </w:tr>
      <w:tr w:rsidR="00810C62" w:rsidRPr="00FA3EB3" w14:paraId="4EABCAE7" w14:textId="77777777" w:rsidTr="00BD3410">
        <w:trPr>
          <w:trHeight w:val="397"/>
        </w:trPr>
        <w:tc>
          <w:tcPr>
            <w:tcW w:w="5665" w:type="dxa"/>
          </w:tcPr>
          <w:p w14:paraId="7D3D06A0" w14:textId="127BEDB8" w:rsidR="00810C62" w:rsidRPr="00810C62" w:rsidRDefault="00810C62" w:rsidP="00BD3410">
            <w:r w:rsidRPr="00810C62">
              <w:t>Please describe the current developmental status of this project.</w:t>
            </w:r>
          </w:p>
        </w:tc>
        <w:tc>
          <w:tcPr>
            <w:tcW w:w="5163" w:type="dxa"/>
          </w:tcPr>
          <w:p w14:paraId="293418E5" w14:textId="77777777" w:rsidR="00810C62" w:rsidRPr="00FA3EB3" w:rsidRDefault="00810C62" w:rsidP="00BD3410"/>
        </w:tc>
      </w:tr>
      <w:tr w:rsidR="00810C62" w:rsidRPr="00FA3EB3" w14:paraId="1EA2B9EE" w14:textId="77777777" w:rsidTr="00BD3410">
        <w:trPr>
          <w:trHeight w:val="397"/>
        </w:trPr>
        <w:tc>
          <w:tcPr>
            <w:tcW w:w="5665" w:type="dxa"/>
          </w:tcPr>
          <w:p w14:paraId="09762BE1" w14:textId="688DB85A" w:rsidR="00810C62" w:rsidRPr="00810C62" w:rsidRDefault="00810C62" w:rsidP="00BD3410">
            <w:r w:rsidRPr="00810C62">
              <w:t>Is the intended recipient a for-profit entity? [yes/no]</w:t>
            </w:r>
          </w:p>
        </w:tc>
        <w:tc>
          <w:tcPr>
            <w:tcW w:w="5163" w:type="dxa"/>
          </w:tcPr>
          <w:p w14:paraId="157E056C" w14:textId="77777777" w:rsidR="00810C62" w:rsidRPr="00FA3EB3" w:rsidRDefault="00810C62" w:rsidP="00BD3410"/>
        </w:tc>
      </w:tr>
      <w:tr w:rsidR="00810C62" w:rsidRPr="00FA3EB3" w14:paraId="333C912D" w14:textId="77777777" w:rsidTr="00BD3410">
        <w:trPr>
          <w:trHeight w:val="397"/>
        </w:trPr>
        <w:tc>
          <w:tcPr>
            <w:tcW w:w="5665" w:type="dxa"/>
          </w:tcPr>
          <w:p w14:paraId="0564E9EC" w14:textId="1BF8F96F" w:rsidR="00810C62" w:rsidRPr="00810C62" w:rsidRDefault="00785AD6" w:rsidP="00BD3410">
            <w:r w:rsidRPr="00785AD6">
              <w:t>Has the intended recipient received any competitive grant funding or other funding from NOAA at any time in the past ten years? [yes/no]</w:t>
            </w:r>
          </w:p>
        </w:tc>
        <w:tc>
          <w:tcPr>
            <w:tcW w:w="5163" w:type="dxa"/>
          </w:tcPr>
          <w:p w14:paraId="0B6EC307" w14:textId="77777777" w:rsidR="00810C62" w:rsidRPr="00FA3EB3" w:rsidRDefault="00810C62" w:rsidP="00BD3410"/>
        </w:tc>
      </w:tr>
      <w:tr w:rsidR="00785AD6" w:rsidRPr="00FA3EB3" w14:paraId="640962DE" w14:textId="77777777" w:rsidTr="00BD3410">
        <w:trPr>
          <w:trHeight w:val="397"/>
        </w:trPr>
        <w:tc>
          <w:tcPr>
            <w:tcW w:w="5665" w:type="dxa"/>
          </w:tcPr>
          <w:p w14:paraId="668A0B6B" w14:textId="677458B8" w:rsidR="00785AD6" w:rsidRPr="00785AD6" w:rsidRDefault="00785AD6" w:rsidP="00BD3410">
            <w:r w:rsidRPr="00785AD6">
              <w:t>If yes, in what fiscal years and for what purposes?</w:t>
            </w:r>
          </w:p>
        </w:tc>
        <w:tc>
          <w:tcPr>
            <w:tcW w:w="5163" w:type="dxa"/>
          </w:tcPr>
          <w:p w14:paraId="58E4FEA2" w14:textId="77777777" w:rsidR="00785AD6" w:rsidRPr="00FA3EB3" w:rsidRDefault="00785AD6" w:rsidP="00BD3410"/>
        </w:tc>
      </w:tr>
      <w:tr w:rsidR="00785AD6" w:rsidRPr="00FA3EB3" w14:paraId="097C410F" w14:textId="77777777" w:rsidTr="00BD3410">
        <w:trPr>
          <w:trHeight w:val="397"/>
        </w:trPr>
        <w:tc>
          <w:tcPr>
            <w:tcW w:w="5665" w:type="dxa"/>
          </w:tcPr>
          <w:p w14:paraId="19436922" w14:textId="02E8EA74" w:rsidR="00785AD6" w:rsidRPr="00785AD6" w:rsidRDefault="00862B2F" w:rsidP="00BD3410">
            <w:r w:rsidRPr="00862B2F">
              <w:t>For any science research project request, please provide the name of the individual who is anticipated to be the Principal Investigator for the research project, as well as a link to such person's curriculum vitae, and a list of this person's peer-reviewed publications related to the topic of the requested research project.</w:t>
            </w:r>
          </w:p>
        </w:tc>
        <w:tc>
          <w:tcPr>
            <w:tcW w:w="5163" w:type="dxa"/>
          </w:tcPr>
          <w:p w14:paraId="4A2506A2" w14:textId="77777777" w:rsidR="00785AD6" w:rsidRPr="00FA3EB3" w:rsidRDefault="00785AD6" w:rsidP="00BD3410"/>
        </w:tc>
      </w:tr>
      <w:tr w:rsidR="00862B2F" w:rsidRPr="00FA3EB3" w14:paraId="110A4D83" w14:textId="77777777" w:rsidTr="00BD3410">
        <w:trPr>
          <w:trHeight w:val="397"/>
        </w:trPr>
        <w:tc>
          <w:tcPr>
            <w:tcW w:w="5665" w:type="dxa"/>
          </w:tcPr>
          <w:p w14:paraId="5F0D5BED" w14:textId="063F57D3" w:rsidR="00862B2F" w:rsidRPr="00862B2F" w:rsidRDefault="002A4177" w:rsidP="00BD3410">
            <w:r w:rsidRPr="002A4177">
              <w:t>Regarding this request, please provide any additional information that would be useful for the Appropriations Committee to have.</w:t>
            </w:r>
          </w:p>
        </w:tc>
        <w:tc>
          <w:tcPr>
            <w:tcW w:w="5163" w:type="dxa"/>
          </w:tcPr>
          <w:p w14:paraId="1E8C8D02" w14:textId="77777777" w:rsidR="00862B2F" w:rsidRPr="00FA3EB3" w:rsidRDefault="00862B2F" w:rsidP="00BD3410"/>
        </w:tc>
      </w:tr>
      <w:bookmarkEnd w:id="49"/>
      <w:bookmarkEnd w:id="50"/>
    </w:tbl>
    <w:p w14:paraId="0177470A" w14:textId="62E3CB4C" w:rsidR="00C76F09" w:rsidRDefault="00C76F09" w:rsidP="00861E2B">
      <w:pPr>
        <w:rPr>
          <w:sz w:val="21"/>
          <w:szCs w:val="21"/>
        </w:rPr>
      </w:pPr>
    </w:p>
    <w:p w14:paraId="57FB054A" w14:textId="77777777" w:rsidR="00C76F09" w:rsidRDefault="00C76F09">
      <w:pPr>
        <w:rPr>
          <w:sz w:val="21"/>
          <w:szCs w:val="21"/>
        </w:rPr>
      </w:pPr>
      <w:r>
        <w:rPr>
          <w:sz w:val="21"/>
          <w:szCs w:val="21"/>
        </w:rPr>
        <w:br w:type="page"/>
      </w:r>
    </w:p>
    <w:p w14:paraId="74ABDD35" w14:textId="2915775C" w:rsidR="00C76F09" w:rsidRDefault="00C76F09" w:rsidP="00C76F09">
      <w:pPr>
        <w:pStyle w:val="Heading1"/>
        <w:rPr>
          <w:b w:val="0"/>
          <w:bCs/>
          <w:sz w:val="28"/>
          <w:szCs w:val="28"/>
        </w:rPr>
      </w:pPr>
      <w:bookmarkStart w:id="51" w:name="_Toc66790778"/>
      <w:r>
        <w:rPr>
          <w:b w:val="0"/>
          <w:bCs/>
          <w:sz w:val="28"/>
          <w:szCs w:val="28"/>
        </w:rPr>
        <w:lastRenderedPageBreak/>
        <w:t>NASA Project Request</w:t>
      </w:r>
      <w:bookmarkEnd w:id="51"/>
    </w:p>
    <w:p w14:paraId="005234C4" w14:textId="0A533BD5" w:rsidR="00C76F09" w:rsidRPr="00CA5131" w:rsidRDefault="00C76F09" w:rsidP="00C76F09">
      <w:r>
        <w:t xml:space="preserve">Those </w:t>
      </w:r>
      <w:r w:rsidRPr="00453F5D">
        <w:t xml:space="preserve">submitting </w:t>
      </w:r>
      <w:r w:rsidRPr="00C76F09">
        <w:t>NASA Safety, Security, and Mission Services</w:t>
      </w:r>
      <w:r w:rsidR="00A91B1B">
        <w:t xml:space="preserve"> </w:t>
      </w:r>
      <w:r w:rsidRPr="00C606BD">
        <w:t>Operations, Research, and Facilities</w:t>
      </w:r>
      <w:r>
        <w:t xml:space="preserve"> </w:t>
      </w:r>
      <w:r w:rsidRPr="00453F5D">
        <w:t>project requests are required to submit answers to the following additional questions. Failure to complete all required questions will result in an incomplete project request. Incomplete project requests will not be considered for community project funds.</w:t>
      </w:r>
    </w:p>
    <w:tbl>
      <w:tblPr>
        <w:tblStyle w:val="GridTable5Dark-Accent3"/>
        <w:tblW w:w="10828" w:type="dxa"/>
        <w:tblLayout w:type="fixed"/>
        <w:tblLook w:val="0620" w:firstRow="1" w:lastRow="0" w:firstColumn="0" w:lastColumn="0" w:noHBand="1" w:noVBand="1"/>
      </w:tblPr>
      <w:tblGrid>
        <w:gridCol w:w="5665"/>
        <w:gridCol w:w="5163"/>
      </w:tblGrid>
      <w:tr w:rsidR="00C76F09" w:rsidRPr="00FA3EB3" w14:paraId="338170C1" w14:textId="77777777" w:rsidTr="00BD3410">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6CBEF614" w14:textId="77777777" w:rsidR="00C76F09" w:rsidRPr="002F0FC9" w:rsidRDefault="00C76F09" w:rsidP="00BD3410">
            <w:pPr>
              <w:rPr>
                <w:rStyle w:val="Emphasis"/>
                <w:b w:val="0"/>
                <w:bCs w:val="0"/>
                <w:i/>
                <w:iCs w:val="0"/>
                <w:u w:val="single"/>
              </w:rPr>
            </w:pPr>
          </w:p>
        </w:tc>
        <w:tc>
          <w:tcPr>
            <w:tcW w:w="5163" w:type="dxa"/>
          </w:tcPr>
          <w:p w14:paraId="74F343EA" w14:textId="77777777" w:rsidR="00C76F09" w:rsidRPr="00FA3EB3" w:rsidRDefault="00C76F09" w:rsidP="00BD3410"/>
        </w:tc>
      </w:tr>
      <w:tr w:rsidR="00C76F09" w:rsidRPr="00FA3EB3" w14:paraId="43E295A9" w14:textId="77777777" w:rsidTr="00BD3410">
        <w:trPr>
          <w:trHeight w:val="397"/>
        </w:trPr>
        <w:tc>
          <w:tcPr>
            <w:tcW w:w="5665" w:type="dxa"/>
          </w:tcPr>
          <w:p w14:paraId="07CF62A0" w14:textId="77777777" w:rsidR="00C76F09" w:rsidRPr="00FA3EB3" w:rsidRDefault="00C76F09" w:rsidP="00BD3410">
            <w:r w:rsidRPr="00CA5131">
              <w:t>What is the title of the project, and within what Federal agency and appropriations account would it be funded?</w:t>
            </w:r>
          </w:p>
        </w:tc>
        <w:tc>
          <w:tcPr>
            <w:tcW w:w="5163" w:type="dxa"/>
          </w:tcPr>
          <w:p w14:paraId="3A0744AE" w14:textId="77777777" w:rsidR="00C76F09" w:rsidRPr="00FA3EB3" w:rsidRDefault="00C76F09" w:rsidP="00BD3410"/>
        </w:tc>
      </w:tr>
      <w:tr w:rsidR="00C76F09" w:rsidRPr="00FA3EB3" w14:paraId="1BD3EA09" w14:textId="77777777" w:rsidTr="00BD3410">
        <w:trPr>
          <w:trHeight w:val="397"/>
        </w:trPr>
        <w:tc>
          <w:tcPr>
            <w:tcW w:w="5665" w:type="dxa"/>
          </w:tcPr>
          <w:p w14:paraId="6694550D" w14:textId="77777777" w:rsidR="00C76F09" w:rsidRPr="00FA3EB3" w:rsidRDefault="00C76F09" w:rsidP="00BD3410">
            <w:r w:rsidRPr="00CA5131">
              <w:t>Provide a brief description of the project.</w:t>
            </w:r>
          </w:p>
        </w:tc>
        <w:tc>
          <w:tcPr>
            <w:tcW w:w="5163" w:type="dxa"/>
          </w:tcPr>
          <w:p w14:paraId="638FB9B3" w14:textId="77777777" w:rsidR="00C76F09" w:rsidRPr="00FA3EB3" w:rsidRDefault="00C76F09" w:rsidP="00BD3410"/>
        </w:tc>
      </w:tr>
      <w:tr w:rsidR="00C76F09" w:rsidRPr="00FA3EB3" w14:paraId="633E3B09" w14:textId="77777777" w:rsidTr="00BD3410">
        <w:trPr>
          <w:trHeight w:val="397"/>
        </w:trPr>
        <w:tc>
          <w:tcPr>
            <w:tcW w:w="5665" w:type="dxa"/>
          </w:tcPr>
          <w:p w14:paraId="2BC6253A" w14:textId="77777777" w:rsidR="00C76F09" w:rsidRPr="00FA3EB3" w:rsidRDefault="00C76F09" w:rsidP="00BD3410">
            <w:pPr>
              <w:spacing w:after="160" w:line="259" w:lineRule="auto"/>
            </w:pPr>
            <w:r w:rsidRPr="00C606BD">
              <w:t>Provide a brief description of the project.</w:t>
            </w:r>
          </w:p>
        </w:tc>
        <w:tc>
          <w:tcPr>
            <w:tcW w:w="5163" w:type="dxa"/>
          </w:tcPr>
          <w:p w14:paraId="6B8EE042" w14:textId="77777777" w:rsidR="00C76F09" w:rsidRPr="00FA3EB3" w:rsidRDefault="00C76F09" w:rsidP="00BD3410"/>
        </w:tc>
      </w:tr>
      <w:tr w:rsidR="00C76F09" w:rsidRPr="00FA3EB3" w14:paraId="217AB1A7" w14:textId="77777777" w:rsidTr="00BD3410">
        <w:trPr>
          <w:trHeight w:val="397"/>
        </w:trPr>
        <w:tc>
          <w:tcPr>
            <w:tcW w:w="5665" w:type="dxa"/>
          </w:tcPr>
          <w:p w14:paraId="656BBA3C" w14:textId="77777777" w:rsidR="00C76F09" w:rsidRPr="00FA3EB3" w:rsidRDefault="00C76F09" w:rsidP="00BD3410">
            <w:r w:rsidRPr="00C606BD">
              <w:t>Please describe, with as much specificity as possible, the overall goals and objectives of the proposed project.</w:t>
            </w:r>
          </w:p>
        </w:tc>
        <w:tc>
          <w:tcPr>
            <w:tcW w:w="5163" w:type="dxa"/>
          </w:tcPr>
          <w:p w14:paraId="70D47433" w14:textId="77777777" w:rsidR="00C76F09" w:rsidRPr="00FA3EB3" w:rsidRDefault="00C76F09" w:rsidP="00BD3410"/>
        </w:tc>
      </w:tr>
      <w:tr w:rsidR="00C76F09" w:rsidRPr="00FA3EB3" w14:paraId="16FC2AD8" w14:textId="77777777" w:rsidTr="00BD3410">
        <w:trPr>
          <w:trHeight w:val="397"/>
        </w:trPr>
        <w:tc>
          <w:tcPr>
            <w:tcW w:w="5665" w:type="dxa"/>
          </w:tcPr>
          <w:p w14:paraId="7AFE2782" w14:textId="77777777" w:rsidR="00C76F09" w:rsidRPr="00C606BD" w:rsidRDefault="00C76F09" w:rsidP="00BD3410">
            <w:r w:rsidRPr="00C606BD">
              <w:t>If the proposed recipient is a non-Federal entity, please identify the non-Federal entity that would administer the funds once received.</w:t>
            </w:r>
          </w:p>
        </w:tc>
        <w:tc>
          <w:tcPr>
            <w:tcW w:w="5163" w:type="dxa"/>
          </w:tcPr>
          <w:p w14:paraId="033EB040" w14:textId="77777777" w:rsidR="00C76F09" w:rsidRPr="00FA3EB3" w:rsidRDefault="00C76F09" w:rsidP="00BD3410"/>
        </w:tc>
      </w:tr>
      <w:tr w:rsidR="00C76F09" w:rsidRPr="00FA3EB3" w14:paraId="3E89BE8B" w14:textId="77777777" w:rsidTr="00BD3410">
        <w:trPr>
          <w:trHeight w:val="397"/>
        </w:trPr>
        <w:tc>
          <w:tcPr>
            <w:tcW w:w="5665" w:type="dxa"/>
          </w:tcPr>
          <w:p w14:paraId="63045EA9" w14:textId="77777777" w:rsidR="00C76F09" w:rsidRPr="00C606BD" w:rsidRDefault="00C76F09" w:rsidP="00BD3410">
            <w:r w:rsidRPr="00C606BD">
              <w:t>What is the requested dollar amount for this project for fiscal year 2022?</w:t>
            </w:r>
          </w:p>
        </w:tc>
        <w:tc>
          <w:tcPr>
            <w:tcW w:w="5163" w:type="dxa"/>
          </w:tcPr>
          <w:p w14:paraId="39B06119" w14:textId="77777777" w:rsidR="00C76F09" w:rsidRPr="00FA3EB3" w:rsidRDefault="00C76F09" w:rsidP="00BD3410"/>
        </w:tc>
      </w:tr>
      <w:tr w:rsidR="00C76F09" w:rsidRPr="00FA3EB3" w14:paraId="1A8109F3" w14:textId="77777777" w:rsidTr="00BD3410">
        <w:trPr>
          <w:trHeight w:val="397"/>
        </w:trPr>
        <w:tc>
          <w:tcPr>
            <w:tcW w:w="5665" w:type="dxa"/>
          </w:tcPr>
          <w:p w14:paraId="455FB8C2" w14:textId="77777777" w:rsidR="00C76F09" w:rsidRPr="00C606BD" w:rsidRDefault="00C76F09" w:rsidP="00BD3410">
            <w:r w:rsidRPr="00C606BD">
              <w:t>What is the total cost to complete the project?</w:t>
            </w:r>
          </w:p>
        </w:tc>
        <w:tc>
          <w:tcPr>
            <w:tcW w:w="5163" w:type="dxa"/>
          </w:tcPr>
          <w:p w14:paraId="043FB14A" w14:textId="77777777" w:rsidR="00C76F09" w:rsidRPr="00FA3EB3" w:rsidRDefault="00C76F09" w:rsidP="00BD3410"/>
        </w:tc>
      </w:tr>
      <w:tr w:rsidR="00C76F09" w:rsidRPr="00FA3EB3" w14:paraId="776A7C19" w14:textId="77777777" w:rsidTr="00BD3410">
        <w:trPr>
          <w:trHeight w:val="397"/>
        </w:trPr>
        <w:tc>
          <w:tcPr>
            <w:tcW w:w="5665" w:type="dxa"/>
          </w:tcPr>
          <w:p w14:paraId="63676D3E" w14:textId="77777777" w:rsidR="00C76F09" w:rsidRPr="00C606BD" w:rsidRDefault="00C76F09" w:rsidP="00BD3410">
            <w:r w:rsidRPr="00C606BD">
              <w:t>How much, if anything, is being requested for this particular project in the Administration’s fiscal year 2022 budget request?</w:t>
            </w:r>
          </w:p>
        </w:tc>
        <w:tc>
          <w:tcPr>
            <w:tcW w:w="5163" w:type="dxa"/>
          </w:tcPr>
          <w:p w14:paraId="11D6C5AF" w14:textId="77777777" w:rsidR="00C76F09" w:rsidRPr="00FA3EB3" w:rsidRDefault="00C76F09" w:rsidP="00BD3410"/>
        </w:tc>
      </w:tr>
      <w:tr w:rsidR="00C76F09" w:rsidRPr="00FA3EB3" w14:paraId="08B2B496" w14:textId="77777777" w:rsidTr="00BD3410">
        <w:trPr>
          <w:trHeight w:val="397"/>
        </w:trPr>
        <w:tc>
          <w:tcPr>
            <w:tcW w:w="5665" w:type="dxa"/>
          </w:tcPr>
          <w:p w14:paraId="4B27CDC2" w14:textId="77777777" w:rsidR="00C76F09" w:rsidRPr="00C606BD" w:rsidRDefault="00C76F09" w:rsidP="00BD3410">
            <w:r w:rsidRPr="00C606BD">
              <w:t>Is there a letter from a non-Federal sponsor supporting this project?</w:t>
            </w:r>
          </w:p>
        </w:tc>
        <w:tc>
          <w:tcPr>
            <w:tcW w:w="5163" w:type="dxa"/>
          </w:tcPr>
          <w:p w14:paraId="510D5CEC" w14:textId="77777777" w:rsidR="00C76F09" w:rsidRPr="00FA3EB3" w:rsidRDefault="00C76F09" w:rsidP="00BD3410"/>
        </w:tc>
      </w:tr>
      <w:tr w:rsidR="00C76F09" w:rsidRPr="00FA3EB3" w14:paraId="34496380" w14:textId="77777777" w:rsidTr="00BD3410">
        <w:trPr>
          <w:trHeight w:val="397"/>
        </w:trPr>
        <w:tc>
          <w:tcPr>
            <w:tcW w:w="5665" w:type="dxa"/>
          </w:tcPr>
          <w:p w14:paraId="4AC692B8" w14:textId="77777777" w:rsidR="00C76F09" w:rsidRPr="00C606BD" w:rsidRDefault="00C76F09" w:rsidP="00BD3410">
            <w:r w:rsidRPr="00C606BD">
              <w:t>Is the funding requested by a governmental or non-profit organization?</w:t>
            </w:r>
          </w:p>
        </w:tc>
        <w:tc>
          <w:tcPr>
            <w:tcW w:w="5163" w:type="dxa"/>
          </w:tcPr>
          <w:p w14:paraId="3EF76779" w14:textId="77777777" w:rsidR="00C76F09" w:rsidRPr="00FA3EB3" w:rsidRDefault="00C76F09" w:rsidP="00BD3410"/>
        </w:tc>
      </w:tr>
      <w:tr w:rsidR="00C76F09" w:rsidRPr="00FA3EB3" w14:paraId="6CF1D4BC" w14:textId="77777777" w:rsidTr="00BD3410">
        <w:trPr>
          <w:trHeight w:val="397"/>
        </w:trPr>
        <w:tc>
          <w:tcPr>
            <w:tcW w:w="5665" w:type="dxa"/>
          </w:tcPr>
          <w:p w14:paraId="7E7AF778" w14:textId="77777777" w:rsidR="00C76F09" w:rsidRPr="00C606BD" w:rsidRDefault="00C76F09" w:rsidP="00BD3410">
            <w:r w:rsidRPr="00C606BD">
              <w:t>If a non-profit, is the entity for which funding is proposed a non-profit organization as described under section 501(c)(3) of the Internal Revenue Code of 1986 and exempt from tax under section 501(a) of such code?</w:t>
            </w:r>
          </w:p>
        </w:tc>
        <w:tc>
          <w:tcPr>
            <w:tcW w:w="5163" w:type="dxa"/>
          </w:tcPr>
          <w:p w14:paraId="4E74ABDB" w14:textId="77777777" w:rsidR="00C76F09" w:rsidRPr="00FA3EB3" w:rsidRDefault="00C76F09" w:rsidP="00BD3410"/>
        </w:tc>
      </w:tr>
      <w:tr w:rsidR="00C76F09" w:rsidRPr="00FA3EB3" w14:paraId="3E3B1B93" w14:textId="77777777" w:rsidTr="00BD3410">
        <w:trPr>
          <w:trHeight w:val="397"/>
        </w:trPr>
        <w:tc>
          <w:tcPr>
            <w:tcW w:w="5665" w:type="dxa"/>
          </w:tcPr>
          <w:p w14:paraId="147B2AE2" w14:textId="77777777" w:rsidR="00C76F09" w:rsidRPr="00C606BD" w:rsidRDefault="00C76F09" w:rsidP="00BD3410">
            <w:r w:rsidRPr="00C606BD">
              <w:t>For the proposed recipient of the funds, please provide the name, phone number, and e-mail address of the point of contact, as well as the recipient organization’s full street address.</w:t>
            </w:r>
          </w:p>
        </w:tc>
        <w:tc>
          <w:tcPr>
            <w:tcW w:w="5163" w:type="dxa"/>
          </w:tcPr>
          <w:p w14:paraId="5428D9DF" w14:textId="77777777" w:rsidR="00C76F09" w:rsidRPr="00FA3EB3" w:rsidRDefault="00C76F09" w:rsidP="00BD3410"/>
        </w:tc>
      </w:tr>
      <w:tr w:rsidR="00C76F09" w:rsidRPr="00FA3EB3" w14:paraId="0C104186" w14:textId="77777777" w:rsidTr="00BD3410">
        <w:trPr>
          <w:trHeight w:val="397"/>
        </w:trPr>
        <w:tc>
          <w:tcPr>
            <w:tcW w:w="5665" w:type="dxa"/>
          </w:tcPr>
          <w:p w14:paraId="7C9DAEE4" w14:textId="77777777" w:rsidR="00C76F09" w:rsidRPr="00C606BD" w:rsidRDefault="00C76F09" w:rsidP="00BD3410">
            <w:r w:rsidRPr="00C606BD">
              <w:t>In which congressional district(s) is the project located?</w:t>
            </w:r>
          </w:p>
        </w:tc>
        <w:tc>
          <w:tcPr>
            <w:tcW w:w="5163" w:type="dxa"/>
          </w:tcPr>
          <w:p w14:paraId="484B4E86" w14:textId="77777777" w:rsidR="00C76F09" w:rsidRPr="00FA3EB3" w:rsidRDefault="00C76F09" w:rsidP="00BD3410"/>
        </w:tc>
      </w:tr>
      <w:tr w:rsidR="00C76F09" w:rsidRPr="00FA3EB3" w14:paraId="79B8F215" w14:textId="77777777" w:rsidTr="00BD3410">
        <w:trPr>
          <w:trHeight w:val="397"/>
        </w:trPr>
        <w:tc>
          <w:tcPr>
            <w:tcW w:w="5665" w:type="dxa"/>
          </w:tcPr>
          <w:p w14:paraId="66AE7929" w14:textId="77777777" w:rsidR="00C76F09" w:rsidRPr="00C606BD" w:rsidRDefault="00C76F09" w:rsidP="00BD3410">
            <w:r w:rsidRPr="00C606BD">
              <w:t xml:space="preserve">Provide </w:t>
            </w:r>
            <w:proofErr w:type="spellStart"/>
            <w:r w:rsidRPr="00C606BD">
              <w:t>provide</w:t>
            </w:r>
            <w:proofErr w:type="spellEnd"/>
            <w:r w:rsidRPr="00C606BD">
              <w:t xml:space="preserve"> a certification that neither the requesting Member of Congress, nor any of the Member’s immediate family, have any financial interest in the project.</w:t>
            </w:r>
          </w:p>
        </w:tc>
        <w:tc>
          <w:tcPr>
            <w:tcW w:w="5163" w:type="dxa"/>
          </w:tcPr>
          <w:p w14:paraId="4E6AFEAC" w14:textId="77777777" w:rsidR="00C76F09" w:rsidRPr="00FA3EB3" w:rsidRDefault="00C76F09" w:rsidP="00BD3410"/>
        </w:tc>
      </w:tr>
      <w:tr w:rsidR="00C76F09" w:rsidRPr="00FA3EB3" w14:paraId="6AF3A2ED" w14:textId="77777777" w:rsidTr="00BD3410">
        <w:trPr>
          <w:trHeight w:val="397"/>
        </w:trPr>
        <w:tc>
          <w:tcPr>
            <w:tcW w:w="5665" w:type="dxa"/>
          </w:tcPr>
          <w:p w14:paraId="472C1B85" w14:textId="77777777" w:rsidR="00C76F09" w:rsidRPr="00C606BD" w:rsidRDefault="00C76F09" w:rsidP="00BD3410">
            <w:r w:rsidRPr="00C606BD">
              <w:t>How much funding, if anything, was enacted for this particular project in the fiscal year 2021 Appropriations Act?</w:t>
            </w:r>
          </w:p>
        </w:tc>
        <w:tc>
          <w:tcPr>
            <w:tcW w:w="5163" w:type="dxa"/>
          </w:tcPr>
          <w:p w14:paraId="02289BF4" w14:textId="77777777" w:rsidR="00C76F09" w:rsidRPr="00FA3EB3" w:rsidRDefault="00C76F09" w:rsidP="00BD3410"/>
        </w:tc>
      </w:tr>
      <w:tr w:rsidR="00C76F09" w:rsidRPr="00FA3EB3" w14:paraId="1CF11E45" w14:textId="77777777" w:rsidTr="00BD3410">
        <w:trPr>
          <w:trHeight w:val="397"/>
        </w:trPr>
        <w:tc>
          <w:tcPr>
            <w:tcW w:w="5665" w:type="dxa"/>
          </w:tcPr>
          <w:p w14:paraId="1FBE3C4A" w14:textId="77777777" w:rsidR="00C76F09" w:rsidRPr="00C606BD" w:rsidRDefault="00C76F09" w:rsidP="00BD3410">
            <w:r w:rsidRPr="00C606BD">
              <w:t>Is the requested project currently authorized in law? If yes, please provide a specific legal citation of such authorization.</w:t>
            </w:r>
          </w:p>
        </w:tc>
        <w:tc>
          <w:tcPr>
            <w:tcW w:w="5163" w:type="dxa"/>
          </w:tcPr>
          <w:p w14:paraId="601B935C" w14:textId="77777777" w:rsidR="00C76F09" w:rsidRPr="00FA3EB3" w:rsidRDefault="00C76F09" w:rsidP="00BD3410"/>
        </w:tc>
      </w:tr>
      <w:tr w:rsidR="00C76F09" w:rsidRPr="00FA3EB3" w14:paraId="40B76D0C" w14:textId="77777777" w:rsidTr="00BD3410">
        <w:trPr>
          <w:trHeight w:val="397"/>
        </w:trPr>
        <w:tc>
          <w:tcPr>
            <w:tcW w:w="5665" w:type="dxa"/>
          </w:tcPr>
          <w:p w14:paraId="6922FB7B" w14:textId="77777777" w:rsidR="00C76F09" w:rsidRPr="00C606BD" w:rsidRDefault="00C76F09" w:rsidP="00BD3410">
            <w:r w:rsidRPr="00C606BD">
              <w:t>Are the proposed project activities consistent with the activities of the Federal agency? [yes/no]</w:t>
            </w:r>
          </w:p>
        </w:tc>
        <w:tc>
          <w:tcPr>
            <w:tcW w:w="5163" w:type="dxa"/>
          </w:tcPr>
          <w:p w14:paraId="7E168348" w14:textId="77777777" w:rsidR="00C76F09" w:rsidRPr="00FA3EB3" w:rsidRDefault="00C76F09" w:rsidP="00BD3410"/>
        </w:tc>
      </w:tr>
      <w:tr w:rsidR="00C76F09" w:rsidRPr="00FA3EB3" w14:paraId="5D6D4BEB" w14:textId="77777777" w:rsidTr="00BD3410">
        <w:trPr>
          <w:trHeight w:val="397"/>
        </w:trPr>
        <w:tc>
          <w:tcPr>
            <w:tcW w:w="5665" w:type="dxa"/>
          </w:tcPr>
          <w:p w14:paraId="57DF43FE" w14:textId="77777777" w:rsidR="00C76F09" w:rsidRPr="00C606BD" w:rsidRDefault="00C76F09" w:rsidP="00BD3410">
            <w:r w:rsidRPr="00C606BD">
              <w:t>If the proposed project activities are not consistent with the activities of the Federal agency, why is the project being requested?</w:t>
            </w:r>
          </w:p>
        </w:tc>
        <w:tc>
          <w:tcPr>
            <w:tcW w:w="5163" w:type="dxa"/>
          </w:tcPr>
          <w:p w14:paraId="2B4050ED" w14:textId="77777777" w:rsidR="00C76F09" w:rsidRPr="00FA3EB3" w:rsidRDefault="00C76F09" w:rsidP="00BD3410"/>
        </w:tc>
      </w:tr>
      <w:tr w:rsidR="00C76F09" w:rsidRPr="00FA3EB3" w14:paraId="2AADA53C" w14:textId="77777777" w:rsidTr="00BD3410">
        <w:trPr>
          <w:trHeight w:val="397"/>
        </w:trPr>
        <w:tc>
          <w:tcPr>
            <w:tcW w:w="5665" w:type="dxa"/>
          </w:tcPr>
          <w:p w14:paraId="45065C93" w14:textId="77777777" w:rsidR="00C76F09" w:rsidRPr="00C606BD" w:rsidRDefault="00C76F09" w:rsidP="00BD3410">
            <w:r w:rsidRPr="0017089F">
              <w:t>Has the project been funded in the past? [yes/no]</w:t>
            </w:r>
          </w:p>
        </w:tc>
        <w:tc>
          <w:tcPr>
            <w:tcW w:w="5163" w:type="dxa"/>
          </w:tcPr>
          <w:p w14:paraId="201A43F4" w14:textId="77777777" w:rsidR="00C76F09" w:rsidRPr="00FA3EB3" w:rsidRDefault="00C76F09" w:rsidP="00BD3410"/>
        </w:tc>
      </w:tr>
      <w:tr w:rsidR="00C76F09" w:rsidRPr="00FA3EB3" w14:paraId="130A9715" w14:textId="77777777" w:rsidTr="00BD3410">
        <w:trPr>
          <w:trHeight w:val="397"/>
        </w:trPr>
        <w:tc>
          <w:tcPr>
            <w:tcW w:w="5665" w:type="dxa"/>
          </w:tcPr>
          <w:p w14:paraId="62A8AE1C" w14:textId="77777777" w:rsidR="00C76F09" w:rsidRPr="005E7735" w:rsidRDefault="00C76F09" w:rsidP="00BD3410">
            <w:pPr>
              <w:pStyle w:val="Default"/>
              <w:rPr>
                <w:rFonts w:asciiTheme="majorHAnsi" w:hAnsiTheme="majorHAnsi"/>
                <w:sz w:val="22"/>
                <w:szCs w:val="22"/>
              </w:rPr>
            </w:pPr>
            <w:r w:rsidRPr="005E7735">
              <w:rPr>
                <w:rFonts w:asciiTheme="majorHAnsi" w:hAnsiTheme="majorHAnsi"/>
                <w:sz w:val="22"/>
                <w:szCs w:val="22"/>
              </w:rPr>
              <w:t xml:space="preserve">If the project has been funded in the past, how much funding has been provided to date? </w:t>
            </w:r>
          </w:p>
          <w:p w14:paraId="7C2C54AA" w14:textId="77777777" w:rsidR="00C76F09" w:rsidRPr="005E7735" w:rsidRDefault="00C76F09" w:rsidP="00BD3410">
            <w:pPr>
              <w:pStyle w:val="Default"/>
              <w:rPr>
                <w:rFonts w:asciiTheme="majorHAnsi" w:hAnsiTheme="majorHAnsi"/>
                <w:sz w:val="22"/>
                <w:szCs w:val="22"/>
              </w:rPr>
            </w:pPr>
          </w:p>
        </w:tc>
        <w:tc>
          <w:tcPr>
            <w:tcW w:w="5163" w:type="dxa"/>
          </w:tcPr>
          <w:p w14:paraId="4BB8FE8F" w14:textId="77777777" w:rsidR="00C76F09" w:rsidRPr="00FA3EB3" w:rsidRDefault="00C76F09" w:rsidP="00BD3410"/>
        </w:tc>
      </w:tr>
      <w:tr w:rsidR="00C76F09" w:rsidRPr="00FA3EB3" w14:paraId="629CA9B0" w14:textId="77777777" w:rsidTr="00BD3410">
        <w:trPr>
          <w:trHeight w:val="397"/>
        </w:trPr>
        <w:tc>
          <w:tcPr>
            <w:tcW w:w="5665" w:type="dxa"/>
          </w:tcPr>
          <w:p w14:paraId="1852C005" w14:textId="77777777" w:rsidR="00C76F09" w:rsidRPr="005E7735" w:rsidRDefault="00C76F09" w:rsidP="00BD3410">
            <w:pPr>
              <w:pStyle w:val="Default"/>
              <w:rPr>
                <w:rFonts w:asciiTheme="majorHAnsi" w:hAnsiTheme="majorHAnsi"/>
                <w:sz w:val="22"/>
                <w:szCs w:val="22"/>
              </w:rPr>
            </w:pPr>
            <w:r w:rsidRPr="005E7735">
              <w:rPr>
                <w:rFonts w:asciiTheme="majorHAnsi" w:hAnsiTheme="majorHAnsi"/>
                <w:sz w:val="22"/>
                <w:szCs w:val="22"/>
              </w:rPr>
              <w:lastRenderedPageBreak/>
              <w:t>If the project has been funded in the past, were such funds provided for discrete, severable activities?</w:t>
            </w:r>
          </w:p>
        </w:tc>
        <w:tc>
          <w:tcPr>
            <w:tcW w:w="5163" w:type="dxa"/>
          </w:tcPr>
          <w:p w14:paraId="399D4CEB" w14:textId="77777777" w:rsidR="00C76F09" w:rsidRPr="00FA3EB3" w:rsidRDefault="00C76F09" w:rsidP="00BD3410"/>
        </w:tc>
      </w:tr>
      <w:tr w:rsidR="00C76F09" w:rsidRPr="00FA3EB3" w14:paraId="5B0E1420" w14:textId="77777777" w:rsidTr="00BD3410">
        <w:trPr>
          <w:trHeight w:val="397"/>
        </w:trPr>
        <w:tc>
          <w:tcPr>
            <w:tcW w:w="5665" w:type="dxa"/>
          </w:tcPr>
          <w:p w14:paraId="2F26A85E" w14:textId="77777777" w:rsidR="00C76F09" w:rsidRPr="00C606BD" w:rsidRDefault="00C76F09" w:rsidP="00BD3410">
            <w:r w:rsidRPr="00D8518C">
              <w:t>Please specify any non-Federal sources of funding that have been or are fully anticipated to be applied toward the project, including any dollar amounts and timelines for funding.</w:t>
            </w:r>
          </w:p>
        </w:tc>
        <w:tc>
          <w:tcPr>
            <w:tcW w:w="5163" w:type="dxa"/>
          </w:tcPr>
          <w:p w14:paraId="7915F968" w14:textId="77777777" w:rsidR="00C76F09" w:rsidRPr="00FA3EB3" w:rsidRDefault="00C76F09" w:rsidP="00BD3410"/>
        </w:tc>
      </w:tr>
      <w:tr w:rsidR="00C76F09" w:rsidRPr="00FA3EB3" w14:paraId="7460F526" w14:textId="77777777" w:rsidTr="00BD3410">
        <w:trPr>
          <w:trHeight w:val="397"/>
        </w:trPr>
        <w:tc>
          <w:tcPr>
            <w:tcW w:w="5665" w:type="dxa"/>
          </w:tcPr>
          <w:p w14:paraId="4626E784" w14:textId="77777777" w:rsidR="00C76F09" w:rsidRPr="00D8518C" w:rsidRDefault="00C76F09" w:rsidP="00BD3410">
            <w:r w:rsidRPr="001C1EC4">
              <w:t>Is the proposed recipient currently in material non-compliance of a prior grant award made by the proposed Federal funding agency? [yes/no]</w:t>
            </w:r>
          </w:p>
        </w:tc>
        <w:tc>
          <w:tcPr>
            <w:tcW w:w="5163" w:type="dxa"/>
          </w:tcPr>
          <w:p w14:paraId="5D8C8F43" w14:textId="77777777" w:rsidR="00C76F09" w:rsidRPr="00FA3EB3" w:rsidRDefault="00C76F09" w:rsidP="00BD3410"/>
        </w:tc>
      </w:tr>
      <w:tr w:rsidR="00C76F09" w:rsidRPr="00FA3EB3" w14:paraId="6E5A7058" w14:textId="77777777" w:rsidTr="00BD3410">
        <w:trPr>
          <w:trHeight w:val="397"/>
        </w:trPr>
        <w:tc>
          <w:tcPr>
            <w:tcW w:w="5665" w:type="dxa"/>
          </w:tcPr>
          <w:p w14:paraId="46A99DA7" w14:textId="77777777" w:rsidR="00C76F09" w:rsidRPr="00D8518C" w:rsidRDefault="00C76F09" w:rsidP="00BD3410">
            <w:r w:rsidRPr="00E8246D">
              <w:t>Can the project obligate all of the requested funds by no later than 12 months after the enactment of the Appropriations Act? [yes/no]</w:t>
            </w:r>
          </w:p>
        </w:tc>
        <w:tc>
          <w:tcPr>
            <w:tcW w:w="5163" w:type="dxa"/>
          </w:tcPr>
          <w:p w14:paraId="7411EA67" w14:textId="77777777" w:rsidR="00C76F09" w:rsidRPr="00FA3EB3" w:rsidRDefault="00C76F09" w:rsidP="00BD3410"/>
        </w:tc>
      </w:tr>
      <w:tr w:rsidR="00C76F09" w:rsidRPr="00FA3EB3" w14:paraId="65410BE9" w14:textId="77777777" w:rsidTr="00BD3410">
        <w:trPr>
          <w:trHeight w:val="397"/>
        </w:trPr>
        <w:tc>
          <w:tcPr>
            <w:tcW w:w="5665" w:type="dxa"/>
          </w:tcPr>
          <w:p w14:paraId="1E94D4C9" w14:textId="77777777" w:rsidR="00C76F09" w:rsidRPr="00E8246D" w:rsidRDefault="00C76F09" w:rsidP="00BD3410">
            <w:r w:rsidRPr="00EF5236">
              <w:t>If the Appropriations Committee is not able to provide the full amount of funding requested, can this project spend a smaller amount of appropriated funds within 12 months of the enactment of the Appropriations Act? [yes/no]</w:t>
            </w:r>
          </w:p>
        </w:tc>
        <w:tc>
          <w:tcPr>
            <w:tcW w:w="5163" w:type="dxa"/>
          </w:tcPr>
          <w:p w14:paraId="4EB3DD63" w14:textId="77777777" w:rsidR="00C76F09" w:rsidRPr="00FA3EB3" w:rsidRDefault="00C76F09" w:rsidP="00BD3410"/>
        </w:tc>
      </w:tr>
      <w:tr w:rsidR="00C76F09" w:rsidRPr="00FA3EB3" w14:paraId="15A0EB55" w14:textId="77777777" w:rsidTr="00BD3410">
        <w:trPr>
          <w:trHeight w:val="397"/>
        </w:trPr>
        <w:tc>
          <w:tcPr>
            <w:tcW w:w="5665" w:type="dxa"/>
          </w:tcPr>
          <w:p w14:paraId="0B72C789" w14:textId="77777777" w:rsidR="00C76F09" w:rsidRPr="00EF5236" w:rsidRDefault="00C76F09" w:rsidP="00BD3410">
            <w:r w:rsidRPr="00EF5236">
              <w:t>Has this same project request been submitted to another Appropriations subcommittee? If yes, which one?</w:t>
            </w:r>
          </w:p>
        </w:tc>
        <w:tc>
          <w:tcPr>
            <w:tcW w:w="5163" w:type="dxa"/>
          </w:tcPr>
          <w:p w14:paraId="4D5D76BC" w14:textId="77777777" w:rsidR="00C76F09" w:rsidRPr="00FA3EB3" w:rsidRDefault="00C76F09" w:rsidP="00BD3410"/>
        </w:tc>
      </w:tr>
      <w:tr w:rsidR="00C76F09" w:rsidRPr="00FA3EB3" w14:paraId="5E041BBF" w14:textId="77777777" w:rsidTr="00BD3410">
        <w:trPr>
          <w:trHeight w:val="397"/>
        </w:trPr>
        <w:tc>
          <w:tcPr>
            <w:tcW w:w="5665" w:type="dxa"/>
          </w:tcPr>
          <w:p w14:paraId="5970D7F8" w14:textId="77777777" w:rsidR="00C76F09" w:rsidRPr="00EF5236" w:rsidRDefault="00C76F09" w:rsidP="00BD3410">
            <w:r w:rsidRPr="00C70387">
              <w:t>Community engagement and support is crucial in determining which projects are worthy of Federal funding. To that end, please describe or include evidence of community support that were compelling factors in the Member’s decision to submit this project request. You may include any relevant links to information</w:t>
            </w:r>
            <w:r>
              <w:t xml:space="preserve"> </w:t>
            </w:r>
            <w:r w:rsidRPr="00742E37">
              <w:t>posted on your website, or online, including letters of support.</w:t>
            </w:r>
          </w:p>
        </w:tc>
        <w:tc>
          <w:tcPr>
            <w:tcW w:w="5163" w:type="dxa"/>
          </w:tcPr>
          <w:p w14:paraId="591A38DB" w14:textId="77777777" w:rsidR="00C76F09" w:rsidRPr="00FA3EB3" w:rsidRDefault="00C76F09" w:rsidP="00BD3410"/>
        </w:tc>
      </w:tr>
      <w:tr w:rsidR="00C76F09" w:rsidRPr="00FA3EB3" w14:paraId="13DCCE7F" w14:textId="77777777" w:rsidTr="00BD3410">
        <w:trPr>
          <w:trHeight w:val="397"/>
        </w:trPr>
        <w:tc>
          <w:tcPr>
            <w:tcW w:w="5665" w:type="dxa"/>
          </w:tcPr>
          <w:p w14:paraId="5EA967B2" w14:textId="77777777" w:rsidR="00C76F09" w:rsidRPr="00C70387" w:rsidRDefault="00C76F09" w:rsidP="00BD3410">
            <w:r w:rsidRPr="00742E37">
              <w:t>Is this proposed project a priority for the local community? [yes/no]</w:t>
            </w:r>
          </w:p>
        </w:tc>
        <w:tc>
          <w:tcPr>
            <w:tcW w:w="5163" w:type="dxa"/>
          </w:tcPr>
          <w:p w14:paraId="23FBF46D" w14:textId="77777777" w:rsidR="00C76F09" w:rsidRPr="00FA3EB3" w:rsidRDefault="00C76F09" w:rsidP="00BD3410"/>
        </w:tc>
      </w:tr>
      <w:tr w:rsidR="00C76F09" w:rsidRPr="00FA3EB3" w14:paraId="6A502F67" w14:textId="77777777" w:rsidTr="00BD3410">
        <w:trPr>
          <w:trHeight w:val="397"/>
        </w:trPr>
        <w:tc>
          <w:tcPr>
            <w:tcW w:w="5665" w:type="dxa"/>
          </w:tcPr>
          <w:p w14:paraId="18EA89E6" w14:textId="77777777" w:rsidR="00C76F09" w:rsidRPr="00D8518C" w:rsidRDefault="00C76F09" w:rsidP="00BD3410">
            <w:r w:rsidRPr="00810C62">
              <w:t>If the project is not a priority for the local community, why is it being requested?</w:t>
            </w:r>
          </w:p>
        </w:tc>
        <w:tc>
          <w:tcPr>
            <w:tcW w:w="5163" w:type="dxa"/>
          </w:tcPr>
          <w:p w14:paraId="78B8F306" w14:textId="77777777" w:rsidR="00C76F09" w:rsidRPr="00FA3EB3" w:rsidRDefault="00C76F09" w:rsidP="00BD3410"/>
        </w:tc>
      </w:tr>
      <w:tr w:rsidR="00C76F09" w:rsidRPr="00FA3EB3" w14:paraId="4291F7C5" w14:textId="77777777" w:rsidTr="00BD3410">
        <w:trPr>
          <w:trHeight w:val="397"/>
        </w:trPr>
        <w:tc>
          <w:tcPr>
            <w:tcW w:w="5665" w:type="dxa"/>
          </w:tcPr>
          <w:p w14:paraId="213776EF" w14:textId="77777777" w:rsidR="00C76F09" w:rsidRPr="00810C62" w:rsidRDefault="00C76F09" w:rsidP="00BD3410">
            <w:r w:rsidRPr="00810C62">
              <w:t>What is the estimated start date of the project? (mm/dd/</w:t>
            </w:r>
            <w:proofErr w:type="spellStart"/>
            <w:r w:rsidRPr="00810C62">
              <w:t>yy</w:t>
            </w:r>
            <w:proofErr w:type="spellEnd"/>
            <w:r w:rsidRPr="00810C62">
              <w:t>)</w:t>
            </w:r>
          </w:p>
        </w:tc>
        <w:tc>
          <w:tcPr>
            <w:tcW w:w="5163" w:type="dxa"/>
          </w:tcPr>
          <w:p w14:paraId="67DA739B" w14:textId="77777777" w:rsidR="00C76F09" w:rsidRPr="00FA3EB3" w:rsidRDefault="00C76F09" w:rsidP="00BD3410"/>
        </w:tc>
      </w:tr>
      <w:tr w:rsidR="00C76F09" w:rsidRPr="00FA3EB3" w14:paraId="6A6DE0DF" w14:textId="77777777" w:rsidTr="00BD3410">
        <w:trPr>
          <w:trHeight w:val="397"/>
        </w:trPr>
        <w:tc>
          <w:tcPr>
            <w:tcW w:w="5665" w:type="dxa"/>
          </w:tcPr>
          <w:p w14:paraId="74DB2112" w14:textId="77777777" w:rsidR="00C76F09" w:rsidRPr="00810C62" w:rsidRDefault="00C76F09" w:rsidP="00BD3410">
            <w:r w:rsidRPr="00810C62">
              <w:t>What is the estimated completion date of the project? (mm/dd/</w:t>
            </w:r>
            <w:proofErr w:type="spellStart"/>
            <w:r w:rsidRPr="00810C62">
              <w:t>yy</w:t>
            </w:r>
            <w:proofErr w:type="spellEnd"/>
            <w:r w:rsidRPr="00810C62">
              <w:t>)</w:t>
            </w:r>
          </w:p>
        </w:tc>
        <w:tc>
          <w:tcPr>
            <w:tcW w:w="5163" w:type="dxa"/>
          </w:tcPr>
          <w:p w14:paraId="1590ADF2" w14:textId="77777777" w:rsidR="00C76F09" w:rsidRPr="00FA3EB3" w:rsidRDefault="00C76F09" w:rsidP="00BD3410"/>
        </w:tc>
      </w:tr>
      <w:tr w:rsidR="00C76F09" w:rsidRPr="00FA3EB3" w14:paraId="7D215A29" w14:textId="77777777" w:rsidTr="00BD3410">
        <w:trPr>
          <w:trHeight w:val="397"/>
        </w:trPr>
        <w:tc>
          <w:tcPr>
            <w:tcW w:w="5665" w:type="dxa"/>
          </w:tcPr>
          <w:p w14:paraId="1458C18D" w14:textId="77777777" w:rsidR="00C76F09" w:rsidRPr="00810C62" w:rsidRDefault="00C76F09" w:rsidP="00BD3410">
            <w:r w:rsidRPr="00810C62">
              <w:t>Please describe the current developmental status of this project.</w:t>
            </w:r>
          </w:p>
        </w:tc>
        <w:tc>
          <w:tcPr>
            <w:tcW w:w="5163" w:type="dxa"/>
          </w:tcPr>
          <w:p w14:paraId="2C05FF56" w14:textId="77777777" w:rsidR="00C76F09" w:rsidRPr="00FA3EB3" w:rsidRDefault="00C76F09" w:rsidP="00BD3410"/>
        </w:tc>
      </w:tr>
      <w:tr w:rsidR="00C76F09" w:rsidRPr="00FA3EB3" w14:paraId="03A9A3DE" w14:textId="77777777" w:rsidTr="00BD3410">
        <w:trPr>
          <w:trHeight w:val="397"/>
        </w:trPr>
        <w:tc>
          <w:tcPr>
            <w:tcW w:w="5665" w:type="dxa"/>
          </w:tcPr>
          <w:p w14:paraId="038CC186" w14:textId="77777777" w:rsidR="00C76F09" w:rsidRPr="00810C62" w:rsidRDefault="00C76F09" w:rsidP="00BD3410">
            <w:r w:rsidRPr="00810C62">
              <w:t>Is the intended recipient a for-profit entity? [yes/no]</w:t>
            </w:r>
          </w:p>
        </w:tc>
        <w:tc>
          <w:tcPr>
            <w:tcW w:w="5163" w:type="dxa"/>
          </w:tcPr>
          <w:p w14:paraId="49E8D113" w14:textId="77777777" w:rsidR="00C76F09" w:rsidRPr="00FA3EB3" w:rsidRDefault="00C76F09" w:rsidP="00BD3410"/>
        </w:tc>
      </w:tr>
      <w:tr w:rsidR="00C76F09" w:rsidRPr="00FA3EB3" w14:paraId="34490577" w14:textId="77777777" w:rsidTr="00BD3410">
        <w:trPr>
          <w:trHeight w:val="397"/>
        </w:trPr>
        <w:tc>
          <w:tcPr>
            <w:tcW w:w="5665" w:type="dxa"/>
          </w:tcPr>
          <w:p w14:paraId="1E002696" w14:textId="7CE38326" w:rsidR="00C76F09" w:rsidRPr="00810C62" w:rsidRDefault="00C76F09" w:rsidP="00BD3410">
            <w:r w:rsidRPr="00785AD6">
              <w:t xml:space="preserve">Has the intended recipient received any competitive grant funding or other funding from </w:t>
            </w:r>
            <w:r w:rsidR="00A91B1B">
              <w:t>NASA</w:t>
            </w:r>
            <w:r w:rsidRPr="00785AD6">
              <w:t xml:space="preserve"> at any time in the past ten years? [yes/no]</w:t>
            </w:r>
          </w:p>
        </w:tc>
        <w:tc>
          <w:tcPr>
            <w:tcW w:w="5163" w:type="dxa"/>
          </w:tcPr>
          <w:p w14:paraId="06D4FF0B" w14:textId="77777777" w:rsidR="00C76F09" w:rsidRPr="00FA3EB3" w:rsidRDefault="00C76F09" w:rsidP="00BD3410"/>
        </w:tc>
      </w:tr>
      <w:tr w:rsidR="00C76F09" w:rsidRPr="00FA3EB3" w14:paraId="30594A5F" w14:textId="77777777" w:rsidTr="00BD3410">
        <w:trPr>
          <w:trHeight w:val="397"/>
        </w:trPr>
        <w:tc>
          <w:tcPr>
            <w:tcW w:w="5665" w:type="dxa"/>
          </w:tcPr>
          <w:p w14:paraId="7063701B" w14:textId="77777777" w:rsidR="00C76F09" w:rsidRPr="00785AD6" w:rsidRDefault="00C76F09" w:rsidP="00BD3410">
            <w:r w:rsidRPr="00785AD6">
              <w:t>If yes, in what fiscal years and for what purposes?</w:t>
            </w:r>
          </w:p>
        </w:tc>
        <w:tc>
          <w:tcPr>
            <w:tcW w:w="5163" w:type="dxa"/>
          </w:tcPr>
          <w:p w14:paraId="31D0BFC2" w14:textId="77777777" w:rsidR="00C76F09" w:rsidRPr="00FA3EB3" w:rsidRDefault="00C76F09" w:rsidP="00BD3410"/>
        </w:tc>
      </w:tr>
      <w:tr w:rsidR="00C76F09" w:rsidRPr="00FA3EB3" w14:paraId="5FF962DF" w14:textId="77777777" w:rsidTr="00BD3410">
        <w:trPr>
          <w:trHeight w:val="397"/>
        </w:trPr>
        <w:tc>
          <w:tcPr>
            <w:tcW w:w="5665" w:type="dxa"/>
          </w:tcPr>
          <w:p w14:paraId="6C86F0A1" w14:textId="77777777" w:rsidR="00C76F09" w:rsidRPr="00785AD6" w:rsidRDefault="00C76F09" w:rsidP="00BD3410">
            <w:r w:rsidRPr="00862B2F">
              <w:t>For any science research project request, please provide the name of the individual who is anticipated to be the Principal Investigator for the research project, as well as a link to such person's curriculum vitae, and a list of this person's peer-reviewed publications related to the topic of the requested research project.</w:t>
            </w:r>
          </w:p>
        </w:tc>
        <w:tc>
          <w:tcPr>
            <w:tcW w:w="5163" w:type="dxa"/>
          </w:tcPr>
          <w:p w14:paraId="0FCA53B1" w14:textId="77777777" w:rsidR="00C76F09" w:rsidRPr="00FA3EB3" w:rsidRDefault="00C76F09" w:rsidP="00BD3410"/>
        </w:tc>
      </w:tr>
      <w:tr w:rsidR="00C76F09" w:rsidRPr="00FA3EB3" w14:paraId="7E055D3C" w14:textId="77777777" w:rsidTr="00BD3410">
        <w:trPr>
          <w:trHeight w:val="397"/>
        </w:trPr>
        <w:tc>
          <w:tcPr>
            <w:tcW w:w="5665" w:type="dxa"/>
          </w:tcPr>
          <w:p w14:paraId="7D530057" w14:textId="77777777" w:rsidR="00C76F09" w:rsidRPr="00862B2F" w:rsidRDefault="00C76F09" w:rsidP="00BD3410">
            <w:r w:rsidRPr="002A4177">
              <w:t>Regarding this request, please provide any additional information that would be useful for the Appropriations Committee to have.</w:t>
            </w:r>
          </w:p>
        </w:tc>
        <w:tc>
          <w:tcPr>
            <w:tcW w:w="5163" w:type="dxa"/>
          </w:tcPr>
          <w:p w14:paraId="7441090E" w14:textId="77777777" w:rsidR="00C76F09" w:rsidRPr="00FA3EB3" w:rsidRDefault="00C76F09" w:rsidP="00BD3410"/>
        </w:tc>
      </w:tr>
    </w:tbl>
    <w:p w14:paraId="242CB9E2" w14:textId="2FC1CC07" w:rsidR="007D7F48" w:rsidRDefault="007D7F48" w:rsidP="00861E2B">
      <w:pPr>
        <w:rPr>
          <w:sz w:val="21"/>
          <w:szCs w:val="21"/>
        </w:rPr>
      </w:pPr>
    </w:p>
    <w:p w14:paraId="38BCEF5A" w14:textId="77777777" w:rsidR="007D7F48" w:rsidRDefault="007D7F48">
      <w:pPr>
        <w:rPr>
          <w:sz w:val="21"/>
          <w:szCs w:val="21"/>
        </w:rPr>
      </w:pPr>
      <w:r>
        <w:rPr>
          <w:sz w:val="21"/>
          <w:szCs w:val="21"/>
        </w:rPr>
        <w:br w:type="page"/>
      </w:r>
    </w:p>
    <w:p w14:paraId="43371C1F" w14:textId="67D25C22" w:rsidR="007D7F48" w:rsidRDefault="007D7F48" w:rsidP="007D7F48">
      <w:pPr>
        <w:pStyle w:val="Heading1"/>
        <w:jc w:val="center"/>
      </w:pPr>
      <w:bookmarkStart w:id="52" w:name="_Toc66790779"/>
      <w:bookmarkStart w:id="53" w:name="OLE_LINK92"/>
      <w:bookmarkStart w:id="54" w:name="OLE_LINK93"/>
      <w:r>
        <w:lastRenderedPageBreak/>
        <w:t>Defense</w:t>
      </w:r>
      <w:bookmarkEnd w:id="52"/>
    </w:p>
    <w:p w14:paraId="343EB597" w14:textId="77777777" w:rsidR="007D7F48" w:rsidRPr="007D7F48" w:rsidRDefault="007D7F48" w:rsidP="007D7F48">
      <w:pPr>
        <w:pStyle w:val="Heading1"/>
        <w:rPr>
          <w:b w:val="0"/>
          <w:bCs/>
          <w:sz w:val="28"/>
          <w:szCs w:val="28"/>
        </w:rPr>
      </w:pPr>
      <w:bookmarkStart w:id="55" w:name="_Toc66790780"/>
      <w:r w:rsidRPr="007D7F48">
        <w:rPr>
          <w:b w:val="0"/>
          <w:bCs/>
          <w:sz w:val="28"/>
          <w:szCs w:val="28"/>
        </w:rPr>
        <w:t>Overview</w:t>
      </w:r>
      <w:bookmarkEnd w:id="55"/>
    </w:p>
    <w:p w14:paraId="233C962E" w14:textId="2584DA25" w:rsidR="007D7F48" w:rsidRPr="007D7F48" w:rsidRDefault="007D7F48" w:rsidP="007D7F48">
      <w:r w:rsidRPr="007D7F48">
        <w:t xml:space="preserve">The Subcommittee on Defense will accept project requests in the following </w:t>
      </w:r>
      <w:r w:rsidRPr="0000349D">
        <w:rPr>
          <w:b/>
          <w:bCs/>
          <w:u w:val="single"/>
        </w:rPr>
        <w:t>accounts</w:t>
      </w:r>
      <w:r w:rsidRPr="007D7F48">
        <w:t>:</w:t>
      </w:r>
    </w:p>
    <w:bookmarkEnd w:id="53"/>
    <w:bookmarkEnd w:id="54"/>
    <w:p w14:paraId="2E2546A8" w14:textId="74B17436" w:rsidR="007D7F48" w:rsidRPr="007D7F48" w:rsidRDefault="007D7F48" w:rsidP="007D7F48">
      <w:pPr>
        <w:ind w:left="720"/>
      </w:pPr>
      <w:r w:rsidRPr="007D7F48">
        <w:t>·     Research, Development, Test, and Evaluation Army</w:t>
      </w:r>
    </w:p>
    <w:p w14:paraId="1392C631" w14:textId="56C4335A" w:rsidR="007D7F48" w:rsidRPr="007D7F48" w:rsidRDefault="007D7F48" w:rsidP="007D7F48">
      <w:pPr>
        <w:ind w:left="720"/>
      </w:pPr>
      <w:r w:rsidRPr="007D7F48">
        <w:t>·     Research, Development, Test, and Evaluation Navy</w:t>
      </w:r>
    </w:p>
    <w:p w14:paraId="603BE127" w14:textId="3FF2E7BA" w:rsidR="007D7F48" w:rsidRPr="007D7F48" w:rsidRDefault="007D7F48" w:rsidP="007D7F48">
      <w:pPr>
        <w:ind w:left="720"/>
      </w:pPr>
      <w:r w:rsidRPr="007D7F48">
        <w:t>·     Research, Development, Test, and Evaluation Air Force</w:t>
      </w:r>
    </w:p>
    <w:p w14:paraId="5BDA2C0C" w14:textId="64B090DA" w:rsidR="007D7F48" w:rsidRPr="007D7F48" w:rsidRDefault="007D7F48" w:rsidP="007D7F48">
      <w:pPr>
        <w:ind w:left="720"/>
      </w:pPr>
      <w:r w:rsidRPr="007D7F48">
        <w:t>·     Research, Development, Test, and Evaluation Space Force</w:t>
      </w:r>
    </w:p>
    <w:p w14:paraId="07ADC095" w14:textId="64B1E392" w:rsidR="00D53BF4" w:rsidRPr="007D7F48" w:rsidRDefault="007D7F48" w:rsidP="007D7F48">
      <w:pPr>
        <w:ind w:left="720"/>
      </w:pPr>
      <w:r w:rsidRPr="007D7F48">
        <w:t>·     Research, Development, Test, and Evaluation Defense-Wide</w:t>
      </w:r>
    </w:p>
    <w:p w14:paraId="177432DB" w14:textId="3E11FBCF" w:rsidR="007D7F48" w:rsidRDefault="007D7F48" w:rsidP="007D7F48">
      <w:r w:rsidRPr="007D7F48">
        <w:t>The subcommittee will not accept project requests in any other account.</w:t>
      </w:r>
    </w:p>
    <w:p w14:paraId="7ADBEB43" w14:textId="77777777" w:rsidR="007D7F48" w:rsidRPr="007D7F48" w:rsidRDefault="007D7F48" w:rsidP="007D7F48">
      <w:pPr>
        <w:shd w:val="clear" w:color="auto" w:fill="FFFFFF"/>
        <w:spacing w:before="100" w:beforeAutospacing="1" w:after="100" w:afterAutospacing="1" w:line="240" w:lineRule="auto"/>
        <w:rPr>
          <w:rFonts w:eastAsia="Times New Roman" w:cs="Times New Roman"/>
          <w:color w:val="000000" w:themeColor="text1"/>
        </w:rPr>
      </w:pPr>
      <w:r w:rsidRPr="007D7F48">
        <w:rPr>
          <w:rFonts w:eastAsia="Times New Roman" w:cs="Times New Roman"/>
          <w:color w:val="000000" w:themeColor="text1"/>
        </w:rPr>
        <w:t>Please be particularly mindful of the difference between program and community project funding requests. The following would be a program request, as it does not list a specific recipient:</w:t>
      </w:r>
    </w:p>
    <w:p w14:paraId="61DD53D0" w14:textId="77777777" w:rsidR="007D7F48" w:rsidRPr="007D7F48" w:rsidRDefault="007D7F48" w:rsidP="007D7F48">
      <w:pPr>
        <w:shd w:val="clear" w:color="auto" w:fill="FFFFFF"/>
        <w:spacing w:before="100" w:beforeAutospacing="1" w:after="100" w:afterAutospacing="1" w:line="240" w:lineRule="auto"/>
        <w:ind w:left="600"/>
        <w:rPr>
          <w:rFonts w:eastAsia="Times New Roman" w:cs="Times New Roman"/>
          <w:color w:val="000000" w:themeColor="text1"/>
        </w:rPr>
      </w:pPr>
      <w:r w:rsidRPr="007D7F48">
        <w:rPr>
          <w:rFonts w:eastAsia="Times New Roman" w:cs="Times New Roman"/>
          <w:color w:val="000000" w:themeColor="text1"/>
        </w:rPr>
        <w:t>$1 million above the FY 2022 budget request for RDT&amp;E Army, line 2, PE # 0601102A</w:t>
      </w:r>
    </w:p>
    <w:p w14:paraId="02E530C0" w14:textId="77777777" w:rsidR="007D7F48" w:rsidRPr="007D7F48" w:rsidRDefault="007D7F48" w:rsidP="007D7F48">
      <w:pPr>
        <w:shd w:val="clear" w:color="auto" w:fill="FFFFFF"/>
        <w:spacing w:before="100" w:beforeAutospacing="1" w:after="100" w:afterAutospacing="1" w:line="240" w:lineRule="auto"/>
        <w:rPr>
          <w:rFonts w:eastAsia="Times New Roman" w:cs="Times New Roman"/>
          <w:color w:val="000000" w:themeColor="text1"/>
        </w:rPr>
      </w:pPr>
      <w:r w:rsidRPr="007D7F48">
        <w:rPr>
          <w:rFonts w:eastAsia="Times New Roman" w:cs="Times New Roman"/>
          <w:color w:val="000000" w:themeColor="text1"/>
        </w:rPr>
        <w:t>Should a program request be funded, the Department of Defense or Services would determine to whom and where funds would be awarded. Meanwhile, the following would be a community project funding request, as it lists a specific non-federal recipient:</w:t>
      </w:r>
    </w:p>
    <w:p w14:paraId="52F60BCA" w14:textId="6D597267" w:rsidR="007D7F48" w:rsidRPr="007D7F48" w:rsidRDefault="007D7F48" w:rsidP="007D7F48">
      <w:pPr>
        <w:shd w:val="clear" w:color="auto" w:fill="FFFFFF"/>
        <w:spacing w:before="100" w:beforeAutospacing="1" w:after="100" w:afterAutospacing="1" w:line="240" w:lineRule="auto"/>
        <w:ind w:left="600"/>
        <w:rPr>
          <w:rFonts w:eastAsia="Times New Roman" w:cs="Times New Roman"/>
          <w:color w:val="000000"/>
        </w:rPr>
      </w:pPr>
      <w:r w:rsidRPr="007D7F48">
        <w:rPr>
          <w:rFonts w:eastAsia="Times New Roman" w:cs="Times New Roman"/>
          <w:color w:val="000000"/>
        </w:rPr>
        <w:t>$1 million above the FY 2022 budget request for RDT&amp;E Army, line 2, PE # 0601102A </w:t>
      </w:r>
      <w:r w:rsidRPr="007D7F48">
        <w:rPr>
          <w:rFonts w:eastAsia="Times New Roman" w:cs="Times New Roman"/>
          <w:b/>
          <w:bCs/>
          <w:color w:val="000000"/>
        </w:rPr>
        <w:t>for the University of the District of Columbia to…</w:t>
      </w:r>
    </w:p>
    <w:p w14:paraId="086E151C" w14:textId="2A6CC02E" w:rsidR="007D7F48" w:rsidRDefault="007D7F48" w:rsidP="007D7F48">
      <w:pPr>
        <w:pStyle w:val="Heading1"/>
        <w:rPr>
          <w:b w:val="0"/>
          <w:bCs/>
          <w:sz w:val="28"/>
          <w:szCs w:val="28"/>
        </w:rPr>
      </w:pPr>
      <w:bookmarkStart w:id="56" w:name="_Toc66790781"/>
      <w:bookmarkStart w:id="57" w:name="OLE_LINK94"/>
      <w:bookmarkStart w:id="58" w:name="OLE_LINK95"/>
      <w:r>
        <w:rPr>
          <w:b w:val="0"/>
          <w:bCs/>
          <w:sz w:val="28"/>
          <w:szCs w:val="28"/>
        </w:rPr>
        <w:t>Defense Project Request</w:t>
      </w:r>
      <w:bookmarkEnd w:id="56"/>
    </w:p>
    <w:p w14:paraId="022C7C29" w14:textId="595B8DCA" w:rsidR="007D7F48" w:rsidRPr="00CA5131" w:rsidRDefault="007D7F48" w:rsidP="007D7F48">
      <w:r>
        <w:t xml:space="preserve">Those submitting </w:t>
      </w:r>
      <w:r w:rsidR="006A514D">
        <w:t>Defense</w:t>
      </w:r>
      <w:r>
        <w:t xml:space="preserve"> project requests are required to submit answers to the following additional questions. Failure to complete all required questions will result in an incomplete project request. Incomplete project requests will not be considered for community project funds.</w:t>
      </w:r>
    </w:p>
    <w:tbl>
      <w:tblPr>
        <w:tblStyle w:val="GridTable5Dark-Accent3"/>
        <w:tblW w:w="10828" w:type="dxa"/>
        <w:tblLayout w:type="fixed"/>
        <w:tblLook w:val="0620" w:firstRow="1" w:lastRow="0" w:firstColumn="0" w:lastColumn="0" w:noHBand="1" w:noVBand="1"/>
      </w:tblPr>
      <w:tblGrid>
        <w:gridCol w:w="5665"/>
        <w:gridCol w:w="5163"/>
      </w:tblGrid>
      <w:tr w:rsidR="007D7F48" w:rsidRPr="00FA3EB3" w14:paraId="1F53C776" w14:textId="77777777" w:rsidTr="00BD3410">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7FA3F214" w14:textId="77777777" w:rsidR="007D7F48" w:rsidRPr="002F0FC9" w:rsidRDefault="007D7F48" w:rsidP="00BD3410">
            <w:pPr>
              <w:rPr>
                <w:rStyle w:val="Emphasis"/>
                <w:b w:val="0"/>
                <w:bCs w:val="0"/>
                <w:i/>
                <w:iCs w:val="0"/>
                <w:u w:val="single"/>
              </w:rPr>
            </w:pPr>
          </w:p>
        </w:tc>
        <w:tc>
          <w:tcPr>
            <w:tcW w:w="5163" w:type="dxa"/>
          </w:tcPr>
          <w:p w14:paraId="4F8AEA85" w14:textId="77777777" w:rsidR="007D7F48" w:rsidRPr="00FA3EB3" w:rsidRDefault="007D7F48" w:rsidP="00BD3410"/>
        </w:tc>
      </w:tr>
      <w:tr w:rsidR="007D7F48" w:rsidRPr="00FA3EB3" w14:paraId="70FC2727" w14:textId="77777777" w:rsidTr="00BD3410">
        <w:trPr>
          <w:trHeight w:val="397"/>
        </w:trPr>
        <w:tc>
          <w:tcPr>
            <w:tcW w:w="5665" w:type="dxa"/>
          </w:tcPr>
          <w:p w14:paraId="6C17B6DB" w14:textId="0443A979" w:rsidR="007D7F48" w:rsidRPr="00FA3EB3" w:rsidRDefault="006A514D" w:rsidP="00BD3410">
            <w:r w:rsidRPr="006A514D">
              <w:t>Provide the name of the specific recipient for the project request and the amount requested for fiscal year 2022.</w:t>
            </w:r>
          </w:p>
        </w:tc>
        <w:tc>
          <w:tcPr>
            <w:tcW w:w="5163" w:type="dxa"/>
          </w:tcPr>
          <w:p w14:paraId="64CEEA37" w14:textId="77777777" w:rsidR="007D7F48" w:rsidRPr="00FA3EB3" w:rsidRDefault="007D7F48" w:rsidP="00BD3410"/>
        </w:tc>
      </w:tr>
      <w:tr w:rsidR="007D7F48" w:rsidRPr="00FA3EB3" w14:paraId="6A6B90CB" w14:textId="77777777" w:rsidTr="00BD3410">
        <w:trPr>
          <w:trHeight w:val="397"/>
        </w:trPr>
        <w:tc>
          <w:tcPr>
            <w:tcW w:w="5665" w:type="dxa"/>
          </w:tcPr>
          <w:p w14:paraId="147707F2" w14:textId="22C36E63" w:rsidR="007D7F48" w:rsidRPr="00FA3EB3" w:rsidRDefault="0000349D" w:rsidP="00BD3410">
            <w:r>
              <w:t xml:space="preserve">List the name of the account the project request would fall under. </w:t>
            </w:r>
          </w:p>
        </w:tc>
        <w:tc>
          <w:tcPr>
            <w:tcW w:w="5163" w:type="dxa"/>
          </w:tcPr>
          <w:p w14:paraId="35787D4C" w14:textId="77777777" w:rsidR="007D7F48" w:rsidRPr="00FA3EB3" w:rsidRDefault="007D7F48" w:rsidP="00BD3410"/>
        </w:tc>
      </w:tr>
      <w:tr w:rsidR="007D7F48" w:rsidRPr="00FA3EB3" w14:paraId="5FF3C93F" w14:textId="77777777" w:rsidTr="00BD3410">
        <w:trPr>
          <w:trHeight w:val="397"/>
        </w:trPr>
        <w:tc>
          <w:tcPr>
            <w:tcW w:w="5665" w:type="dxa"/>
          </w:tcPr>
          <w:p w14:paraId="3B9EA0D3" w14:textId="3C4AEB7A" w:rsidR="007D7F48" w:rsidRPr="00FA3EB3" w:rsidRDefault="006A514D" w:rsidP="00BD3410">
            <w:pPr>
              <w:spacing w:after="160" w:line="259" w:lineRule="auto"/>
            </w:pPr>
            <w:r w:rsidRPr="006A514D">
              <w:t>Provide a description of the desired outcome of the project and how it would benefit the Department of Defense.</w:t>
            </w:r>
          </w:p>
        </w:tc>
        <w:tc>
          <w:tcPr>
            <w:tcW w:w="5163" w:type="dxa"/>
          </w:tcPr>
          <w:p w14:paraId="4F8C99C4" w14:textId="77777777" w:rsidR="007D7F48" w:rsidRPr="00FA3EB3" w:rsidRDefault="007D7F48" w:rsidP="00BD3410"/>
        </w:tc>
      </w:tr>
      <w:tr w:rsidR="007D7F48" w:rsidRPr="00FA3EB3" w14:paraId="32E5CCD7" w14:textId="77777777" w:rsidTr="00BD3410">
        <w:trPr>
          <w:trHeight w:val="397"/>
        </w:trPr>
        <w:tc>
          <w:tcPr>
            <w:tcW w:w="5665" w:type="dxa"/>
          </w:tcPr>
          <w:p w14:paraId="267C55F2" w14:textId="7E17BDED" w:rsidR="007D7F48" w:rsidRPr="00FA3EB3" w:rsidRDefault="006A514D" w:rsidP="00BD3410">
            <w:r w:rsidRPr="006A514D">
              <w:t>List the line number and Program Element number proposed to fund the project.</w:t>
            </w:r>
          </w:p>
        </w:tc>
        <w:tc>
          <w:tcPr>
            <w:tcW w:w="5163" w:type="dxa"/>
          </w:tcPr>
          <w:p w14:paraId="0AF9F983" w14:textId="77777777" w:rsidR="007D7F48" w:rsidRPr="00FA3EB3" w:rsidRDefault="007D7F48" w:rsidP="00BD3410"/>
        </w:tc>
      </w:tr>
      <w:tr w:rsidR="007D7F48" w:rsidRPr="00FA3EB3" w14:paraId="2C920D70" w14:textId="77777777" w:rsidTr="00BD3410">
        <w:trPr>
          <w:trHeight w:val="397"/>
        </w:trPr>
        <w:tc>
          <w:tcPr>
            <w:tcW w:w="5665" w:type="dxa"/>
          </w:tcPr>
          <w:p w14:paraId="34F01B10" w14:textId="78643537" w:rsidR="007D7F48" w:rsidRPr="00FA3EB3" w:rsidRDefault="006A514D" w:rsidP="00BD3410">
            <w:r w:rsidRPr="006A514D">
              <w:t>Disclose whether the project is being requested in another bill.</w:t>
            </w:r>
          </w:p>
        </w:tc>
        <w:tc>
          <w:tcPr>
            <w:tcW w:w="5163" w:type="dxa"/>
          </w:tcPr>
          <w:p w14:paraId="7A4B0F2C" w14:textId="77777777" w:rsidR="007D7F48" w:rsidRPr="00FA3EB3" w:rsidRDefault="007D7F48" w:rsidP="00BD3410"/>
        </w:tc>
      </w:tr>
      <w:tr w:rsidR="007D7F48" w:rsidRPr="00FA3EB3" w14:paraId="178CC384" w14:textId="77777777" w:rsidTr="00BD3410">
        <w:trPr>
          <w:trHeight w:val="397"/>
        </w:trPr>
        <w:tc>
          <w:tcPr>
            <w:tcW w:w="5665" w:type="dxa"/>
          </w:tcPr>
          <w:p w14:paraId="7A1A3E4D" w14:textId="45FD1A78" w:rsidR="007D7F48" w:rsidRPr="00FA3EB3" w:rsidRDefault="006A514D" w:rsidP="00BD3410">
            <w:r w:rsidRPr="006A514D">
              <w:t>State whether the request is a new or existing project; if existing, whether it previously received federal funds; and if so, identify the account, amount of funding, and fiscal year.</w:t>
            </w:r>
          </w:p>
        </w:tc>
        <w:tc>
          <w:tcPr>
            <w:tcW w:w="5163" w:type="dxa"/>
          </w:tcPr>
          <w:p w14:paraId="5BD50E27" w14:textId="77777777" w:rsidR="007D7F48" w:rsidRPr="00FA3EB3" w:rsidRDefault="007D7F48" w:rsidP="00BD3410"/>
        </w:tc>
      </w:tr>
      <w:tr w:rsidR="007D7F48" w:rsidRPr="00FA3EB3" w14:paraId="73F1E778" w14:textId="77777777" w:rsidTr="00BD3410">
        <w:trPr>
          <w:trHeight w:val="397"/>
        </w:trPr>
        <w:tc>
          <w:tcPr>
            <w:tcW w:w="5665" w:type="dxa"/>
          </w:tcPr>
          <w:p w14:paraId="0E354E29" w14:textId="0A4314DD" w:rsidR="007D7F48" w:rsidRPr="00FA3EB3" w:rsidRDefault="006A514D" w:rsidP="00BD3410">
            <w:r w:rsidRPr="006A514D">
              <w:t>Provide the total cost of the project.</w:t>
            </w:r>
          </w:p>
        </w:tc>
        <w:tc>
          <w:tcPr>
            <w:tcW w:w="5163" w:type="dxa"/>
          </w:tcPr>
          <w:p w14:paraId="2E043F01" w14:textId="77777777" w:rsidR="007D7F48" w:rsidRPr="00FA3EB3" w:rsidRDefault="007D7F48" w:rsidP="00BD3410"/>
        </w:tc>
      </w:tr>
      <w:tr w:rsidR="007D7F48" w:rsidRPr="00FA3EB3" w14:paraId="0344070C" w14:textId="77777777" w:rsidTr="00BD3410">
        <w:trPr>
          <w:trHeight w:val="397"/>
        </w:trPr>
        <w:tc>
          <w:tcPr>
            <w:tcW w:w="5665" w:type="dxa"/>
          </w:tcPr>
          <w:p w14:paraId="2249EC31" w14:textId="2FDE2785" w:rsidR="007D7F48" w:rsidRPr="00341CC4" w:rsidRDefault="006A514D" w:rsidP="00BD3410">
            <w:r w:rsidRPr="006A514D">
              <w:t>List the required funding in future years and the source of that funding</w:t>
            </w:r>
            <w:r>
              <w:t>.</w:t>
            </w:r>
          </w:p>
        </w:tc>
        <w:tc>
          <w:tcPr>
            <w:tcW w:w="5163" w:type="dxa"/>
          </w:tcPr>
          <w:p w14:paraId="08F6E88C" w14:textId="77777777" w:rsidR="007D7F48" w:rsidRPr="00FA3EB3" w:rsidRDefault="007D7F48" w:rsidP="00BD3410"/>
        </w:tc>
      </w:tr>
      <w:tr w:rsidR="007D7F48" w:rsidRPr="00FA3EB3" w14:paraId="6F502F7F" w14:textId="77777777" w:rsidTr="00BD3410">
        <w:trPr>
          <w:trHeight w:val="397"/>
        </w:trPr>
        <w:tc>
          <w:tcPr>
            <w:tcW w:w="5665" w:type="dxa"/>
          </w:tcPr>
          <w:p w14:paraId="63CF1613" w14:textId="36523464" w:rsidR="007D7F48" w:rsidRPr="00341CC4" w:rsidRDefault="006A514D" w:rsidP="00BD3410">
            <w:r w:rsidRPr="006A514D">
              <w:t>Determine whether the program could start in a limited capacity if the Appropriations Committee cannot fully fund the request.</w:t>
            </w:r>
          </w:p>
        </w:tc>
        <w:tc>
          <w:tcPr>
            <w:tcW w:w="5163" w:type="dxa"/>
          </w:tcPr>
          <w:p w14:paraId="1A8EB205" w14:textId="77777777" w:rsidR="007D7F48" w:rsidRPr="00FA3EB3" w:rsidRDefault="007D7F48" w:rsidP="00BD3410"/>
        </w:tc>
      </w:tr>
      <w:bookmarkEnd w:id="57"/>
      <w:bookmarkEnd w:id="58"/>
    </w:tbl>
    <w:p w14:paraId="7AA87824" w14:textId="52CACE2A" w:rsidR="00AE29A4" w:rsidRDefault="00AE29A4" w:rsidP="007D7F48"/>
    <w:p w14:paraId="3456AD03" w14:textId="77777777" w:rsidR="00AE29A4" w:rsidRPr="00AE29A4" w:rsidRDefault="00AE29A4" w:rsidP="00AE29A4">
      <w:pPr>
        <w:pStyle w:val="Heading1"/>
        <w:jc w:val="center"/>
      </w:pPr>
      <w:bookmarkStart w:id="59" w:name="_Toc66790782"/>
      <w:bookmarkStart w:id="60" w:name="OLE_LINK96"/>
      <w:bookmarkStart w:id="61" w:name="OLE_LINK97"/>
      <w:r w:rsidRPr="00AE29A4">
        <w:lastRenderedPageBreak/>
        <w:t>Energy and Water Development, and Related Agencies</w:t>
      </w:r>
      <w:bookmarkEnd w:id="59"/>
    </w:p>
    <w:p w14:paraId="6DF28276" w14:textId="77777777" w:rsidR="00AE29A4" w:rsidRPr="007D7F48" w:rsidRDefault="00AE29A4" w:rsidP="00AE29A4">
      <w:pPr>
        <w:pStyle w:val="Heading1"/>
        <w:rPr>
          <w:b w:val="0"/>
          <w:bCs/>
          <w:sz w:val="28"/>
          <w:szCs w:val="28"/>
        </w:rPr>
      </w:pPr>
      <w:bookmarkStart w:id="62" w:name="_Toc66790783"/>
      <w:r w:rsidRPr="007D7F48">
        <w:rPr>
          <w:b w:val="0"/>
          <w:bCs/>
          <w:sz w:val="28"/>
          <w:szCs w:val="28"/>
        </w:rPr>
        <w:t>Overview</w:t>
      </w:r>
      <w:bookmarkEnd w:id="62"/>
    </w:p>
    <w:p w14:paraId="4E808BE7" w14:textId="77777777" w:rsidR="00AE29A4" w:rsidRDefault="00AE29A4" w:rsidP="00AE29A4">
      <w:r>
        <w:t>The Subcommittee anticipates including only a limited number of Community Project Funding requests in the bill and report. Members are encouraged to assign their top priorities only to the most essential projects. As in previous years, the Subcommittee is unlikely to carry authorizing language.</w:t>
      </w:r>
    </w:p>
    <w:bookmarkEnd w:id="60"/>
    <w:bookmarkEnd w:id="61"/>
    <w:p w14:paraId="3483F0C4" w14:textId="77777777" w:rsidR="00AE29A4" w:rsidRDefault="00AE29A4" w:rsidP="00AE29A4">
      <w:r>
        <w:t xml:space="preserve">The Subcommittee will </w:t>
      </w:r>
      <w:r w:rsidRPr="00AE29A4">
        <w:rPr>
          <w:u w:val="single"/>
        </w:rPr>
        <w:t>only</w:t>
      </w:r>
      <w:r>
        <w:t xml:space="preserve"> consider Community Project Funding requests in the following accounts:</w:t>
      </w:r>
    </w:p>
    <w:p w14:paraId="44B84C7F" w14:textId="77777777" w:rsidR="00AE29A4" w:rsidRPr="00AE29A4" w:rsidRDefault="00AE29A4" w:rsidP="00AE29A4">
      <w:pPr>
        <w:rPr>
          <w:u w:val="single"/>
        </w:rPr>
      </w:pPr>
      <w:r w:rsidRPr="00AE29A4">
        <w:rPr>
          <w:u w:val="single"/>
        </w:rPr>
        <w:t>Corps of Engineers:</w:t>
      </w:r>
    </w:p>
    <w:p w14:paraId="6D5B6DF0" w14:textId="77777777" w:rsidR="00AE29A4" w:rsidRDefault="00AE29A4" w:rsidP="00841580">
      <w:pPr>
        <w:spacing w:line="240" w:lineRule="auto"/>
        <w:ind w:left="720"/>
      </w:pPr>
      <w:r>
        <w:t>• Investigations</w:t>
      </w:r>
    </w:p>
    <w:p w14:paraId="67958D2A" w14:textId="77777777" w:rsidR="00AE29A4" w:rsidRDefault="00AE29A4" w:rsidP="00841580">
      <w:pPr>
        <w:spacing w:line="240" w:lineRule="auto"/>
        <w:ind w:left="720"/>
      </w:pPr>
      <w:r>
        <w:t>• Construction</w:t>
      </w:r>
    </w:p>
    <w:p w14:paraId="6F55838F" w14:textId="77777777" w:rsidR="00AE29A4" w:rsidRDefault="00AE29A4" w:rsidP="00841580">
      <w:pPr>
        <w:spacing w:line="240" w:lineRule="auto"/>
        <w:ind w:left="720"/>
      </w:pPr>
      <w:r>
        <w:t>• Mississippi River and Tributaries</w:t>
      </w:r>
    </w:p>
    <w:p w14:paraId="3EA4F617" w14:textId="77777777" w:rsidR="00AE29A4" w:rsidRDefault="00AE29A4" w:rsidP="00841580">
      <w:pPr>
        <w:spacing w:line="240" w:lineRule="auto"/>
        <w:ind w:left="720"/>
      </w:pPr>
      <w:r>
        <w:t>• Operation and Maintenance</w:t>
      </w:r>
    </w:p>
    <w:p w14:paraId="6008FF36" w14:textId="0CE4DFD3" w:rsidR="00AE29A4" w:rsidRPr="00AE29A4" w:rsidRDefault="00AE29A4" w:rsidP="00AE29A4">
      <w:pPr>
        <w:rPr>
          <w:u w:val="single"/>
        </w:rPr>
      </w:pPr>
      <w:r w:rsidRPr="00AE29A4">
        <w:rPr>
          <w:u w:val="single"/>
        </w:rPr>
        <w:t>Bureau of Reclamation:</w:t>
      </w:r>
    </w:p>
    <w:p w14:paraId="5433A863" w14:textId="77777777" w:rsidR="00AE29A4" w:rsidRDefault="00AE29A4" w:rsidP="00AE29A4">
      <w:pPr>
        <w:ind w:firstLine="720"/>
      </w:pPr>
      <w:r>
        <w:t>• Water and Related Resources</w:t>
      </w:r>
    </w:p>
    <w:p w14:paraId="46192E7A" w14:textId="53041061" w:rsidR="007D7F48" w:rsidRDefault="00AE29A4" w:rsidP="00AE29A4">
      <w:r>
        <w:t>Only authorized projects will be considered for funding. The Subcommittee will not accept Community Project Funding requests for the Department of Energy (Title III) or any Independent Agencies (Title IV) funded by the Subcommittee.</w:t>
      </w:r>
    </w:p>
    <w:p w14:paraId="3B6DB9F1" w14:textId="77777777" w:rsidR="00204AEF" w:rsidRDefault="00204AEF" w:rsidP="00204AEF">
      <w:r>
        <w:t>All requests for the Corps of Engineers (Corps) and Bureau of Reclamation (Reclamation) accounts listed above should reflect a funding amount that can be realistically utilized in FY22. In the event that the Subcommittee cannot fully fund your request, the Subcommittee may reach out to the Corps and Reclamation regarding useful increments of funding.</w:t>
      </w:r>
    </w:p>
    <w:p w14:paraId="72A1061E" w14:textId="7F6272D8" w:rsidR="00204AEF" w:rsidRDefault="00204AEF" w:rsidP="00204AEF">
      <w:r>
        <w:t>Please note that for the Corps, the Subcommittee may provide funding for a very limited number of new start projects, if any, in the Investigations, Construction, and Mississippi River and Tributaries accounts. While requests for new starts in these accounts will be accepted, please consider this limitation when making requests.</w:t>
      </w:r>
    </w:p>
    <w:p w14:paraId="2674A41C" w14:textId="36B84DDF" w:rsidR="00204AEF" w:rsidRDefault="00204AEF" w:rsidP="00204AEF">
      <w:r>
        <w:t xml:space="preserve">Please note that for the Corps, the Subcommittee may provide funding for a limited number of Environmental Infrastructure projects, if any, in the Construction account. While requests for specific projects will be accepted, please consider this limitation when making requests. </w:t>
      </w:r>
    </w:p>
    <w:p w14:paraId="63C89FB6" w14:textId="062AE5A3" w:rsidR="00204AEF" w:rsidRDefault="00204AEF" w:rsidP="00204AEF">
      <w:r>
        <w:t xml:space="preserve">Please note that for the Corps, the Subcommittee may include a very limited number of Continuing Authorities Program projects, if any, in the Construction account. While requests for specific projects will be accepted, please consider this limitation when making requests. </w:t>
      </w:r>
    </w:p>
    <w:p w14:paraId="621A1A83" w14:textId="7EDCC8AB" w:rsidR="00204AEF" w:rsidRDefault="00204AEF" w:rsidP="00204AEF">
      <w:r>
        <w:t>Projects authorized under sections 4007, 4009(a), and 4009(c) of the Water Infrastructure Improvements Act for the Nation (WIIN) Act of 2016 (Public Law 114–322) will not be accepted.</w:t>
      </w:r>
    </w:p>
    <w:p w14:paraId="58E8D7D0" w14:textId="528853CF" w:rsidR="00204AEF" w:rsidRPr="00204AEF" w:rsidRDefault="00204AEF" w:rsidP="00204AEF">
      <w:pPr>
        <w:jc w:val="center"/>
        <w:rPr>
          <w:b/>
          <w:bCs/>
          <w:color w:val="1F497D" w:themeColor="text2"/>
        </w:rPr>
      </w:pPr>
      <w:r w:rsidRPr="00204AEF">
        <w:rPr>
          <w:b/>
          <w:bCs/>
          <w:color w:val="1F497D" w:themeColor="text2"/>
        </w:rPr>
        <w:t>Directions for Submitting Corps and Reclamation</w:t>
      </w:r>
      <w:r>
        <w:rPr>
          <w:b/>
          <w:bCs/>
          <w:color w:val="1F497D" w:themeColor="text2"/>
        </w:rPr>
        <w:t xml:space="preserve"> </w:t>
      </w:r>
      <w:r w:rsidRPr="00204AEF">
        <w:rPr>
          <w:b/>
          <w:bCs/>
          <w:color w:val="1F497D" w:themeColor="text2"/>
        </w:rPr>
        <w:t>Community Project Funding Requests</w:t>
      </w:r>
    </w:p>
    <w:p w14:paraId="77AC2B6A" w14:textId="77777777" w:rsidR="00204AEF" w:rsidRDefault="00204AEF" w:rsidP="00204AEF">
      <w:r>
        <w:t>As noted previously, failure to follow these instructions may result in your request not being considered for inclusion. Community Project Funding requests will only be accepted for the accounts listed above. Only authorized projects will be considered for funding.</w:t>
      </w:r>
    </w:p>
    <w:p w14:paraId="230A6E15" w14:textId="77777777" w:rsidR="00204AEF" w:rsidRDefault="00204AEF" w:rsidP="00204AEF">
      <w:r>
        <w:t>Please note that it is of the utmost importance to provide the official project name and the correct project authorization information. If inaccurate information is provided, the Subcommittee may not be able to properly evaluate your request.</w:t>
      </w:r>
    </w:p>
    <w:p w14:paraId="622DD6BF" w14:textId="57F074CB" w:rsidR="00204AEF" w:rsidRDefault="00204AEF" w:rsidP="00204AEF">
      <w:r>
        <w:t xml:space="preserve">To assist you in identifying and providing the Subcommittee with the official project name and project authorization, a list of authorized projects in a searchable PDF format can be found </w:t>
      </w:r>
      <w:hyperlink r:id="rId14" w:history="1">
        <w:r w:rsidRPr="004C0682">
          <w:rPr>
            <w:rStyle w:val="Hyperlink"/>
            <w:b/>
            <w:bCs/>
          </w:rPr>
          <w:t>here</w:t>
        </w:r>
      </w:hyperlink>
      <w:r>
        <w:t xml:space="preserve">. Please locate your authorized Corps or Reclamation project and use the official project name as it appears in the list. Once you locate the name of your </w:t>
      </w:r>
      <w:r>
        <w:lastRenderedPageBreak/>
        <w:t xml:space="preserve">project, you also need to provide to the Subcommittee the Public Law and section of the law that authorizes your </w:t>
      </w:r>
      <w:proofErr w:type="gramStart"/>
      <w:r>
        <w:t>project, and</w:t>
      </w:r>
      <w:proofErr w:type="gramEnd"/>
      <w:r>
        <w:t xml:space="preserve"> enter it into the database in the appropriate place. (example: P.L. 110–114, Section 1401).</w:t>
      </w:r>
    </w:p>
    <w:p w14:paraId="770B403A" w14:textId="5DF52D75" w:rsidR="00204AEF" w:rsidRDefault="00204AEF" w:rsidP="00204AEF">
      <w:r>
        <w:t>If you are not able to find your authorized Corps project in the authorized project list, or if you have difficulty finding the authorization information, contact your local Corps District office to obtain this information. If you are not able to find your authorized Reclamation project in the authorized project list, or if you have difficulty finding the authorization information, contact your local Reclamation Region office to obtain this information. If your project is not on these lists, but is authorized, please speak to your local Corps District office or your Reclamation Region office to obtain this information.</w:t>
      </w:r>
    </w:p>
    <w:p w14:paraId="7E6D6B89" w14:textId="075CF4C0" w:rsidR="00204AEF" w:rsidRDefault="00A1296A" w:rsidP="00204AEF">
      <w:pPr>
        <w:pStyle w:val="Heading1"/>
        <w:rPr>
          <w:b w:val="0"/>
          <w:bCs/>
          <w:sz w:val="28"/>
          <w:szCs w:val="28"/>
        </w:rPr>
      </w:pPr>
      <w:bookmarkStart w:id="63" w:name="_Toc66790784"/>
      <w:bookmarkStart w:id="64" w:name="OLE_LINK98"/>
      <w:bookmarkStart w:id="65" w:name="OLE_LINK99"/>
      <w:r w:rsidRPr="00A1296A">
        <w:rPr>
          <w:b w:val="0"/>
          <w:bCs/>
          <w:sz w:val="28"/>
          <w:szCs w:val="28"/>
        </w:rPr>
        <w:t>Corps and Reclamation</w:t>
      </w:r>
      <w:r>
        <w:rPr>
          <w:b w:val="0"/>
          <w:bCs/>
          <w:sz w:val="28"/>
          <w:szCs w:val="28"/>
        </w:rPr>
        <w:t xml:space="preserve"> </w:t>
      </w:r>
      <w:r w:rsidR="00204AEF">
        <w:rPr>
          <w:b w:val="0"/>
          <w:bCs/>
          <w:sz w:val="28"/>
          <w:szCs w:val="28"/>
        </w:rPr>
        <w:t>Request</w:t>
      </w:r>
      <w:bookmarkEnd w:id="63"/>
    </w:p>
    <w:p w14:paraId="46C35A9C" w14:textId="1D2275FF" w:rsidR="00204AEF" w:rsidRPr="00CA5131" w:rsidRDefault="00204AEF" w:rsidP="00204AEF">
      <w:bookmarkStart w:id="66" w:name="OLE_LINK132"/>
      <w:bookmarkStart w:id="67" w:name="OLE_LINK133"/>
      <w:r>
        <w:t xml:space="preserve">Those submitting </w:t>
      </w:r>
      <w:r w:rsidR="00A1296A">
        <w:t>Corps and Reclamation</w:t>
      </w:r>
      <w:r>
        <w:t xml:space="preserve"> project requests are required to submit answers to the following additional questions. Failure to complete all required questions will result in an incomplete project request. Incomplete project requests will not be considered for community project funds.</w:t>
      </w:r>
    </w:p>
    <w:bookmarkEnd w:id="66"/>
    <w:bookmarkEnd w:id="67"/>
    <w:tbl>
      <w:tblPr>
        <w:tblStyle w:val="GridTable5Dark-Accent3"/>
        <w:tblW w:w="10828" w:type="dxa"/>
        <w:tblLayout w:type="fixed"/>
        <w:tblLook w:val="0620" w:firstRow="1" w:lastRow="0" w:firstColumn="0" w:lastColumn="0" w:noHBand="1" w:noVBand="1"/>
      </w:tblPr>
      <w:tblGrid>
        <w:gridCol w:w="5665"/>
        <w:gridCol w:w="5163"/>
      </w:tblGrid>
      <w:tr w:rsidR="00204AEF" w:rsidRPr="00FA3EB3" w14:paraId="2808E8CA" w14:textId="77777777" w:rsidTr="00BD3410">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4F77E59E" w14:textId="77777777" w:rsidR="00204AEF" w:rsidRPr="002F0FC9" w:rsidRDefault="00204AEF" w:rsidP="00BD3410">
            <w:pPr>
              <w:rPr>
                <w:rStyle w:val="Emphasis"/>
                <w:b w:val="0"/>
                <w:bCs w:val="0"/>
                <w:i/>
                <w:iCs w:val="0"/>
                <w:u w:val="single"/>
              </w:rPr>
            </w:pPr>
          </w:p>
        </w:tc>
        <w:tc>
          <w:tcPr>
            <w:tcW w:w="5163" w:type="dxa"/>
          </w:tcPr>
          <w:p w14:paraId="45B0BB29" w14:textId="77777777" w:rsidR="00204AEF" w:rsidRPr="00FA3EB3" w:rsidRDefault="00204AEF" w:rsidP="00BD3410"/>
        </w:tc>
      </w:tr>
      <w:tr w:rsidR="00204AEF" w:rsidRPr="00FA3EB3" w14:paraId="005C12F8" w14:textId="77777777" w:rsidTr="00BD3410">
        <w:trPr>
          <w:trHeight w:val="397"/>
        </w:trPr>
        <w:tc>
          <w:tcPr>
            <w:tcW w:w="5665" w:type="dxa"/>
          </w:tcPr>
          <w:p w14:paraId="55006707" w14:textId="77777777" w:rsidR="00204AEF" w:rsidRPr="00937F33" w:rsidRDefault="00F11A3E" w:rsidP="00BD3410">
            <w:r w:rsidRPr="00937F33">
              <w:t>Amount Requested for FY22</w:t>
            </w:r>
          </w:p>
          <w:p w14:paraId="2373468E" w14:textId="77777777" w:rsidR="00F11A3E" w:rsidRPr="00937F33" w:rsidRDefault="00F11A3E" w:rsidP="00F11A3E">
            <w:pPr>
              <w:pStyle w:val="ListParagraph"/>
              <w:numPr>
                <w:ilvl w:val="0"/>
                <w:numId w:val="6"/>
              </w:numPr>
              <w:rPr>
                <w:sz w:val="22"/>
                <w:szCs w:val="22"/>
              </w:rPr>
            </w:pPr>
            <w:r w:rsidRPr="00937F33">
              <w:rPr>
                <w:sz w:val="22"/>
                <w:szCs w:val="22"/>
              </w:rPr>
              <w:t>If the project is included in the President’s budget request, the amount requested for FY22 should be that amount plus the additional amount you are requesting for the project</w:t>
            </w:r>
          </w:p>
          <w:p w14:paraId="78D75F80" w14:textId="3360CBB2" w:rsidR="00F11A3E" w:rsidRPr="00937F33" w:rsidRDefault="00F11A3E" w:rsidP="00F11A3E">
            <w:pPr>
              <w:pStyle w:val="ListParagraph"/>
              <w:numPr>
                <w:ilvl w:val="0"/>
                <w:numId w:val="6"/>
              </w:numPr>
              <w:rPr>
                <w:sz w:val="22"/>
                <w:szCs w:val="22"/>
              </w:rPr>
            </w:pPr>
            <w:r w:rsidRPr="00937F33">
              <w:rPr>
                <w:sz w:val="22"/>
                <w:szCs w:val="22"/>
              </w:rPr>
              <w:t>If the project is not included in the President’s budget request, the amount requested for FY22 should be the amount you are requesting for the project</w:t>
            </w:r>
          </w:p>
        </w:tc>
        <w:tc>
          <w:tcPr>
            <w:tcW w:w="5163" w:type="dxa"/>
          </w:tcPr>
          <w:p w14:paraId="7977B4B2" w14:textId="77777777" w:rsidR="00204AEF" w:rsidRPr="00FA3EB3" w:rsidRDefault="00204AEF" w:rsidP="00BD3410"/>
        </w:tc>
      </w:tr>
      <w:tr w:rsidR="00204AEF" w:rsidRPr="00FA3EB3" w14:paraId="5EC03DE4" w14:textId="77777777" w:rsidTr="00BD3410">
        <w:trPr>
          <w:trHeight w:val="397"/>
        </w:trPr>
        <w:tc>
          <w:tcPr>
            <w:tcW w:w="5665" w:type="dxa"/>
          </w:tcPr>
          <w:p w14:paraId="675062C6" w14:textId="1E86BEBB" w:rsidR="00204AEF" w:rsidRPr="00937F33" w:rsidRDefault="00F11A3E" w:rsidP="00BD3410">
            <w:r w:rsidRPr="00937F33">
              <w:t>Total Project Cost</w:t>
            </w:r>
          </w:p>
        </w:tc>
        <w:tc>
          <w:tcPr>
            <w:tcW w:w="5163" w:type="dxa"/>
          </w:tcPr>
          <w:p w14:paraId="11EA25FE" w14:textId="77777777" w:rsidR="00204AEF" w:rsidRPr="00FA3EB3" w:rsidRDefault="00204AEF" w:rsidP="00BD3410"/>
        </w:tc>
      </w:tr>
      <w:tr w:rsidR="00204AEF" w:rsidRPr="00FA3EB3" w14:paraId="65C27C16" w14:textId="77777777" w:rsidTr="00BD3410">
        <w:trPr>
          <w:trHeight w:val="397"/>
        </w:trPr>
        <w:tc>
          <w:tcPr>
            <w:tcW w:w="5665" w:type="dxa"/>
          </w:tcPr>
          <w:p w14:paraId="0C91A001" w14:textId="77777777" w:rsidR="00F11A3E" w:rsidRPr="00937F33" w:rsidRDefault="00F11A3E" w:rsidP="00F11A3E">
            <w:r w:rsidRPr="00937F33">
              <w:t>FY22 President’s Budget Request Amount</w:t>
            </w:r>
          </w:p>
          <w:p w14:paraId="10132BA6" w14:textId="5C8244AE" w:rsidR="00204AEF" w:rsidRPr="00937F33" w:rsidRDefault="00F11A3E" w:rsidP="00F11A3E">
            <w:pPr>
              <w:pStyle w:val="ListParagraph"/>
              <w:numPr>
                <w:ilvl w:val="0"/>
                <w:numId w:val="7"/>
              </w:numPr>
              <w:rPr>
                <w:sz w:val="22"/>
                <w:szCs w:val="22"/>
              </w:rPr>
            </w:pPr>
            <w:r w:rsidRPr="00937F33">
              <w:rPr>
                <w:sz w:val="22"/>
                <w:szCs w:val="22"/>
              </w:rPr>
              <w:t>If not included in the FY22 President’s budget request, write $0</w:t>
            </w:r>
          </w:p>
        </w:tc>
        <w:tc>
          <w:tcPr>
            <w:tcW w:w="5163" w:type="dxa"/>
          </w:tcPr>
          <w:p w14:paraId="4A7E2E49" w14:textId="77777777" w:rsidR="00204AEF" w:rsidRPr="00FA3EB3" w:rsidRDefault="00204AEF" w:rsidP="00BD3410"/>
        </w:tc>
      </w:tr>
      <w:tr w:rsidR="00204AEF" w:rsidRPr="00FA3EB3" w14:paraId="2717C1D7" w14:textId="77777777" w:rsidTr="00BD3410">
        <w:trPr>
          <w:trHeight w:val="397"/>
        </w:trPr>
        <w:tc>
          <w:tcPr>
            <w:tcW w:w="5665" w:type="dxa"/>
          </w:tcPr>
          <w:p w14:paraId="32F2E485" w14:textId="77777777" w:rsidR="004C2483" w:rsidRPr="00937F33" w:rsidRDefault="004C2483" w:rsidP="004C2483">
            <w:r w:rsidRPr="00937F33">
              <w:t>FY21 Enacted Amount</w:t>
            </w:r>
          </w:p>
          <w:p w14:paraId="2B358EBF" w14:textId="56D47416" w:rsidR="004C2483" w:rsidRPr="00937F33" w:rsidRDefault="004C2483" w:rsidP="004C2483">
            <w:pPr>
              <w:pStyle w:val="ListParagraph"/>
              <w:numPr>
                <w:ilvl w:val="0"/>
                <w:numId w:val="7"/>
              </w:numPr>
              <w:rPr>
                <w:sz w:val="22"/>
                <w:szCs w:val="22"/>
              </w:rPr>
            </w:pPr>
            <w:r w:rsidRPr="00937F33">
              <w:rPr>
                <w:sz w:val="22"/>
                <w:szCs w:val="22"/>
              </w:rPr>
              <w:t>If not included in FY21 enacted legislation or a work plan, write $0</w:t>
            </w:r>
          </w:p>
          <w:p w14:paraId="711F4276" w14:textId="685A1DC8" w:rsidR="00204AEF" w:rsidRPr="00937F33" w:rsidRDefault="004C2483" w:rsidP="004C2483">
            <w:pPr>
              <w:pStyle w:val="ListParagraph"/>
              <w:numPr>
                <w:ilvl w:val="0"/>
                <w:numId w:val="7"/>
              </w:numPr>
              <w:rPr>
                <w:sz w:val="22"/>
                <w:szCs w:val="22"/>
              </w:rPr>
            </w:pPr>
            <w:r w:rsidRPr="00937F33">
              <w:rPr>
                <w:sz w:val="22"/>
                <w:szCs w:val="22"/>
              </w:rPr>
              <w:t>If included in FY21 enacted legislation, the FY21 enacted amount is the total of the President’s budget request (if any) plus the amount in the Corps or Reclamation work plan (if any).</w:t>
            </w:r>
          </w:p>
        </w:tc>
        <w:tc>
          <w:tcPr>
            <w:tcW w:w="5163" w:type="dxa"/>
          </w:tcPr>
          <w:p w14:paraId="5745AD57" w14:textId="77777777" w:rsidR="00204AEF" w:rsidRPr="00FA3EB3" w:rsidRDefault="00204AEF" w:rsidP="00BD3410"/>
        </w:tc>
      </w:tr>
      <w:tr w:rsidR="00204AEF" w:rsidRPr="00FA3EB3" w14:paraId="3C49886D" w14:textId="77777777" w:rsidTr="00BD3410">
        <w:trPr>
          <w:trHeight w:val="397"/>
        </w:trPr>
        <w:tc>
          <w:tcPr>
            <w:tcW w:w="5665" w:type="dxa"/>
          </w:tcPr>
          <w:p w14:paraId="557429C6" w14:textId="3D1C7366" w:rsidR="00204AEF" w:rsidRPr="00937F33" w:rsidRDefault="00853F83" w:rsidP="00BD3410">
            <w:r w:rsidRPr="00937F33">
              <w:t>Can this project obligate all requested funds within 12 months after enactment? [yes/no]</w:t>
            </w:r>
          </w:p>
        </w:tc>
        <w:tc>
          <w:tcPr>
            <w:tcW w:w="5163" w:type="dxa"/>
          </w:tcPr>
          <w:p w14:paraId="64737482" w14:textId="77777777" w:rsidR="00204AEF" w:rsidRPr="00FA3EB3" w:rsidRDefault="00204AEF" w:rsidP="00BD3410"/>
        </w:tc>
      </w:tr>
      <w:tr w:rsidR="00853F83" w:rsidRPr="00FA3EB3" w14:paraId="186AA5D6" w14:textId="77777777" w:rsidTr="00BD3410">
        <w:trPr>
          <w:trHeight w:val="397"/>
        </w:trPr>
        <w:tc>
          <w:tcPr>
            <w:tcW w:w="5665" w:type="dxa"/>
          </w:tcPr>
          <w:p w14:paraId="74728D5B" w14:textId="0F089C6D" w:rsidR="00853F83" w:rsidRPr="00937F33" w:rsidRDefault="00CC4F69" w:rsidP="00BD3410">
            <w:r w:rsidRPr="00937F33">
              <w:t>Will this request be submitted to another subcommittee this fiscal year?</w:t>
            </w:r>
          </w:p>
        </w:tc>
        <w:tc>
          <w:tcPr>
            <w:tcW w:w="5163" w:type="dxa"/>
          </w:tcPr>
          <w:p w14:paraId="69A5CB06" w14:textId="77777777" w:rsidR="00853F83" w:rsidRPr="00FA3EB3" w:rsidRDefault="00853F83" w:rsidP="00BD3410"/>
        </w:tc>
      </w:tr>
      <w:tr w:rsidR="00CC4F69" w:rsidRPr="00FA3EB3" w14:paraId="19454618" w14:textId="77777777" w:rsidTr="00BD3410">
        <w:trPr>
          <w:trHeight w:val="397"/>
        </w:trPr>
        <w:tc>
          <w:tcPr>
            <w:tcW w:w="5665" w:type="dxa"/>
          </w:tcPr>
          <w:p w14:paraId="527EA632" w14:textId="00EC297D" w:rsidR="00CC4F69" w:rsidRPr="00937F33" w:rsidRDefault="00CC4F69" w:rsidP="00BD3410">
            <w:r w:rsidRPr="00937F33">
              <w:t>If so, which subcommittee will the request be submitted to?</w:t>
            </w:r>
          </w:p>
        </w:tc>
        <w:tc>
          <w:tcPr>
            <w:tcW w:w="5163" w:type="dxa"/>
          </w:tcPr>
          <w:p w14:paraId="5FBAB882" w14:textId="77777777" w:rsidR="00CC4F69" w:rsidRPr="00FA3EB3" w:rsidRDefault="00CC4F69" w:rsidP="00BD3410"/>
        </w:tc>
      </w:tr>
      <w:tr w:rsidR="00CC4F69" w:rsidRPr="00FA3EB3" w14:paraId="70345562" w14:textId="77777777" w:rsidTr="00BD3410">
        <w:trPr>
          <w:trHeight w:val="397"/>
        </w:trPr>
        <w:tc>
          <w:tcPr>
            <w:tcW w:w="5665" w:type="dxa"/>
          </w:tcPr>
          <w:p w14:paraId="55FB7F60" w14:textId="0D8A8EFD" w:rsidR="00CC4F69" w:rsidRPr="00937F33" w:rsidRDefault="00CC4F69" w:rsidP="00BD3410">
            <w:r w:rsidRPr="00937F33">
              <w:t>Letter of Support – It is recommended that this be from the non-federal sponsor of the project or the project partner for the project being requested. If there is no official non-federal sponsor or project partner, this can be a letter of support from the community, or evidence of community support.</w:t>
            </w:r>
          </w:p>
        </w:tc>
        <w:tc>
          <w:tcPr>
            <w:tcW w:w="5163" w:type="dxa"/>
          </w:tcPr>
          <w:p w14:paraId="2C526689" w14:textId="77777777" w:rsidR="00CC4F69" w:rsidRPr="00FA3EB3" w:rsidRDefault="00CC4F69" w:rsidP="00BD3410"/>
        </w:tc>
      </w:tr>
      <w:tr w:rsidR="00CC4F69" w:rsidRPr="00FA3EB3" w14:paraId="2AD981B5" w14:textId="77777777" w:rsidTr="00BD3410">
        <w:trPr>
          <w:trHeight w:val="397"/>
        </w:trPr>
        <w:tc>
          <w:tcPr>
            <w:tcW w:w="5665" w:type="dxa"/>
          </w:tcPr>
          <w:p w14:paraId="0CAE3DBD" w14:textId="4BD8525A" w:rsidR="00CC4F69" w:rsidRPr="00937F33" w:rsidRDefault="00CC4F69" w:rsidP="00BD3410">
            <w:r w:rsidRPr="00937F33">
              <w:t>Why is this project a priority?</w:t>
            </w:r>
          </w:p>
        </w:tc>
        <w:tc>
          <w:tcPr>
            <w:tcW w:w="5163" w:type="dxa"/>
          </w:tcPr>
          <w:p w14:paraId="1383301D" w14:textId="77777777" w:rsidR="00CC4F69" w:rsidRPr="00FA3EB3" w:rsidRDefault="00CC4F69" w:rsidP="00BD3410"/>
        </w:tc>
      </w:tr>
      <w:tr w:rsidR="00CC4F69" w:rsidRPr="00FA3EB3" w14:paraId="71EE8C1F" w14:textId="77777777" w:rsidTr="00BD3410">
        <w:trPr>
          <w:trHeight w:val="397"/>
        </w:trPr>
        <w:tc>
          <w:tcPr>
            <w:tcW w:w="5665" w:type="dxa"/>
          </w:tcPr>
          <w:p w14:paraId="10EDE17E" w14:textId="2124F0B0" w:rsidR="00CC4F69" w:rsidRDefault="00CC4F69" w:rsidP="00BD3410">
            <w:r w:rsidRPr="00CC4F69">
              <w:t>Is the funding requested by a governmental or non-profit organization</w:t>
            </w:r>
            <w:r>
              <w:t>?</w:t>
            </w:r>
          </w:p>
        </w:tc>
        <w:tc>
          <w:tcPr>
            <w:tcW w:w="5163" w:type="dxa"/>
          </w:tcPr>
          <w:p w14:paraId="10F068BB" w14:textId="77777777" w:rsidR="00CC4F69" w:rsidRPr="00FA3EB3" w:rsidRDefault="00CC4F69" w:rsidP="00BD3410"/>
        </w:tc>
      </w:tr>
      <w:tr w:rsidR="00CC4F69" w:rsidRPr="00FA3EB3" w14:paraId="58A97CDC" w14:textId="77777777" w:rsidTr="00BD3410">
        <w:trPr>
          <w:trHeight w:val="397"/>
        </w:trPr>
        <w:tc>
          <w:tcPr>
            <w:tcW w:w="5665" w:type="dxa"/>
          </w:tcPr>
          <w:p w14:paraId="5015D0D7" w14:textId="1F68A5C4" w:rsidR="00CC4F69" w:rsidRPr="00CC4F69" w:rsidRDefault="00CC4F69" w:rsidP="00BD3410">
            <w:r w:rsidRPr="00CC4F69">
              <w:t>Recipient Point of Contact – please include contact information for the relevant Corps District Project Manager and Corps District name (i.e. Jane Doe, Detroit District) or the relevant Reclamation staff name and Region name (i.e. John Doe, California-Great Basin Region)</w:t>
            </w:r>
          </w:p>
        </w:tc>
        <w:tc>
          <w:tcPr>
            <w:tcW w:w="5163" w:type="dxa"/>
          </w:tcPr>
          <w:p w14:paraId="6FF9AE88" w14:textId="77777777" w:rsidR="00CC4F69" w:rsidRPr="00FA3EB3" w:rsidRDefault="00CC4F69" w:rsidP="00BD3410"/>
        </w:tc>
      </w:tr>
      <w:bookmarkEnd w:id="64"/>
      <w:bookmarkEnd w:id="65"/>
      <w:tr w:rsidR="00CC4F69" w:rsidRPr="00FA3EB3" w14:paraId="2ABBB3B6" w14:textId="77777777" w:rsidTr="00BD3410">
        <w:trPr>
          <w:trHeight w:val="397"/>
        </w:trPr>
        <w:tc>
          <w:tcPr>
            <w:tcW w:w="5665" w:type="dxa"/>
          </w:tcPr>
          <w:p w14:paraId="3CF4D05B" w14:textId="08094531" w:rsidR="00CC4F69" w:rsidRPr="00CC4F69" w:rsidRDefault="00CC4F69" w:rsidP="00BD3410">
            <w:r>
              <w:lastRenderedPageBreak/>
              <w:t>Recipient phone number</w:t>
            </w:r>
          </w:p>
        </w:tc>
        <w:tc>
          <w:tcPr>
            <w:tcW w:w="5163" w:type="dxa"/>
          </w:tcPr>
          <w:p w14:paraId="16EA0482" w14:textId="77777777" w:rsidR="00CC4F69" w:rsidRPr="00FA3EB3" w:rsidRDefault="00CC4F69" w:rsidP="00BD3410"/>
        </w:tc>
      </w:tr>
      <w:tr w:rsidR="00CC4F69" w:rsidRPr="00FA3EB3" w14:paraId="4B442781" w14:textId="77777777" w:rsidTr="00BD3410">
        <w:trPr>
          <w:trHeight w:val="397"/>
        </w:trPr>
        <w:tc>
          <w:tcPr>
            <w:tcW w:w="5665" w:type="dxa"/>
          </w:tcPr>
          <w:p w14:paraId="5ADE5571" w14:textId="632B2220" w:rsidR="00CC4F69" w:rsidRDefault="00CC4F69" w:rsidP="00BD3410">
            <w:r>
              <w:t>Recipient email address</w:t>
            </w:r>
          </w:p>
        </w:tc>
        <w:tc>
          <w:tcPr>
            <w:tcW w:w="5163" w:type="dxa"/>
          </w:tcPr>
          <w:p w14:paraId="1E80B8F4" w14:textId="77777777" w:rsidR="00CC4F69" w:rsidRPr="00FA3EB3" w:rsidRDefault="00CC4F69" w:rsidP="00BD3410"/>
        </w:tc>
      </w:tr>
      <w:tr w:rsidR="00CC4F69" w:rsidRPr="00FA3EB3" w14:paraId="6BE732C0" w14:textId="77777777" w:rsidTr="00BD3410">
        <w:trPr>
          <w:trHeight w:val="397"/>
        </w:trPr>
        <w:tc>
          <w:tcPr>
            <w:tcW w:w="5665" w:type="dxa"/>
          </w:tcPr>
          <w:p w14:paraId="15A15C22" w14:textId="77777777" w:rsidR="00CC4F69" w:rsidRDefault="00CC4F69" w:rsidP="00CC4F69">
            <w:r>
              <w:t>Recipient Legal Name –</w:t>
            </w:r>
          </w:p>
          <w:p w14:paraId="6A5843AA" w14:textId="77777777" w:rsidR="00CC4F69" w:rsidRDefault="00CC4F69" w:rsidP="00CC4F69">
            <w:r>
              <w:t>▪ For Corps projects, please enter Army Corps of Engineers</w:t>
            </w:r>
          </w:p>
          <w:p w14:paraId="2DF9B2EE" w14:textId="5728BD41" w:rsidR="00CC4F69" w:rsidRDefault="00CC4F69" w:rsidP="00CC4F69">
            <w:r>
              <w:t>▪ For Reclamation projects, please enter Bureau of Reclamation</w:t>
            </w:r>
          </w:p>
        </w:tc>
        <w:tc>
          <w:tcPr>
            <w:tcW w:w="5163" w:type="dxa"/>
          </w:tcPr>
          <w:p w14:paraId="5F521B1E" w14:textId="77777777" w:rsidR="00CC4F69" w:rsidRPr="00FA3EB3" w:rsidRDefault="00CC4F69" w:rsidP="00BD3410"/>
        </w:tc>
      </w:tr>
      <w:tr w:rsidR="00CC4F69" w:rsidRPr="00FA3EB3" w14:paraId="23BF545B" w14:textId="77777777" w:rsidTr="00BD3410">
        <w:trPr>
          <w:trHeight w:val="397"/>
        </w:trPr>
        <w:tc>
          <w:tcPr>
            <w:tcW w:w="5665" w:type="dxa"/>
          </w:tcPr>
          <w:p w14:paraId="4C951B14" w14:textId="13A1BA13" w:rsidR="00CC4F69" w:rsidRDefault="00CC4F69" w:rsidP="00CC4F69">
            <w:r w:rsidRPr="00CC4F69">
              <w:t>Recipient Address – please enter the street address for the Point of Contact</w:t>
            </w:r>
          </w:p>
        </w:tc>
        <w:tc>
          <w:tcPr>
            <w:tcW w:w="5163" w:type="dxa"/>
          </w:tcPr>
          <w:p w14:paraId="0F3C9F7E" w14:textId="77777777" w:rsidR="00CC4F69" w:rsidRPr="00FA3EB3" w:rsidRDefault="00CC4F69" w:rsidP="00BD3410"/>
        </w:tc>
      </w:tr>
      <w:tr w:rsidR="00CC4F69" w:rsidRPr="00FA3EB3" w14:paraId="32A7BAAE" w14:textId="77777777" w:rsidTr="00BD3410">
        <w:trPr>
          <w:trHeight w:val="397"/>
        </w:trPr>
        <w:tc>
          <w:tcPr>
            <w:tcW w:w="5665" w:type="dxa"/>
          </w:tcPr>
          <w:p w14:paraId="3FBD3BCC" w14:textId="7C3D3604" w:rsidR="00CC4F69" w:rsidRPr="00CC4F69" w:rsidRDefault="00EF5614" w:rsidP="00CC4F69">
            <w:r w:rsidRPr="00EF5614">
              <w:t>Project Address (if different from Recipient)</w:t>
            </w:r>
          </w:p>
        </w:tc>
        <w:tc>
          <w:tcPr>
            <w:tcW w:w="5163" w:type="dxa"/>
          </w:tcPr>
          <w:p w14:paraId="59ABE61D" w14:textId="77777777" w:rsidR="00CC4F69" w:rsidRPr="00FA3EB3" w:rsidRDefault="00CC4F69" w:rsidP="00BD3410"/>
        </w:tc>
      </w:tr>
      <w:tr w:rsidR="00EF5614" w:rsidRPr="00FA3EB3" w14:paraId="639BD826" w14:textId="77777777" w:rsidTr="00BD3410">
        <w:trPr>
          <w:trHeight w:val="397"/>
        </w:trPr>
        <w:tc>
          <w:tcPr>
            <w:tcW w:w="5665" w:type="dxa"/>
          </w:tcPr>
          <w:p w14:paraId="028873B4" w14:textId="5C0800C6" w:rsidR="00EF5614" w:rsidRPr="00EF5614" w:rsidRDefault="000C6536" w:rsidP="00CC4F69">
            <w:r>
              <w:t>P</w:t>
            </w:r>
            <w:r w:rsidRPr="000C6536">
              <w:t>lease provide the official project name</w:t>
            </w:r>
          </w:p>
        </w:tc>
        <w:tc>
          <w:tcPr>
            <w:tcW w:w="5163" w:type="dxa"/>
          </w:tcPr>
          <w:p w14:paraId="47CB76DD" w14:textId="77777777" w:rsidR="00EF5614" w:rsidRPr="00FA3EB3" w:rsidRDefault="00EF5614" w:rsidP="00BD3410"/>
        </w:tc>
      </w:tr>
      <w:tr w:rsidR="000C6536" w:rsidRPr="00FA3EB3" w14:paraId="28D92105" w14:textId="77777777" w:rsidTr="00BD3410">
        <w:trPr>
          <w:trHeight w:val="397"/>
        </w:trPr>
        <w:tc>
          <w:tcPr>
            <w:tcW w:w="5665" w:type="dxa"/>
          </w:tcPr>
          <w:p w14:paraId="7DD151BE" w14:textId="77777777" w:rsidR="000C6536" w:rsidRDefault="005E4357" w:rsidP="00CC4F69">
            <w:r>
              <w:t>P</w:t>
            </w:r>
            <w:r w:rsidRPr="005E4357">
              <w:t>lease provide the project authorization</w:t>
            </w:r>
          </w:p>
          <w:p w14:paraId="2A708909" w14:textId="79D70505" w:rsidR="005E4357" w:rsidRDefault="005E4357" w:rsidP="00CC4F69">
            <w:r w:rsidRPr="005E4357">
              <w:t>▪ If it is a Continuing Authorities Program project request, write N/A.</w:t>
            </w:r>
          </w:p>
        </w:tc>
        <w:tc>
          <w:tcPr>
            <w:tcW w:w="5163" w:type="dxa"/>
          </w:tcPr>
          <w:p w14:paraId="3A45F51D" w14:textId="77777777" w:rsidR="000C6536" w:rsidRPr="00FA3EB3" w:rsidRDefault="000C6536" w:rsidP="00BD3410"/>
        </w:tc>
      </w:tr>
      <w:tr w:rsidR="005E4357" w:rsidRPr="00FA3EB3" w14:paraId="3B385D4B" w14:textId="77777777" w:rsidTr="00BD3410">
        <w:trPr>
          <w:trHeight w:val="397"/>
        </w:trPr>
        <w:tc>
          <w:tcPr>
            <w:tcW w:w="5665" w:type="dxa"/>
          </w:tcPr>
          <w:p w14:paraId="4E2B1DE5" w14:textId="30FF1057" w:rsidR="005E4357" w:rsidRDefault="005E4357" w:rsidP="005E4357">
            <w:r>
              <w:t xml:space="preserve">Please indicate if this is a Corps request for an authorized Environmental Infrastructure project. If it is </w:t>
            </w:r>
            <w:r w:rsidRPr="005E4357">
              <w:rPr>
                <w:u w:val="single"/>
              </w:rPr>
              <w:t>not</w:t>
            </w:r>
            <w:r>
              <w:t xml:space="preserve"> an Environmental Infrastructure project, write N/A.</w:t>
            </w:r>
          </w:p>
          <w:p w14:paraId="2AE69751" w14:textId="6726ADBC" w:rsidR="005E4357" w:rsidRDefault="005E4357" w:rsidP="005E4357">
            <w:r>
              <w:t>▪ Please be sure to provide the Public Law and section number where the Environmental Infrastructure project was specifically authorized in your answer to question 2 above.</w:t>
            </w:r>
          </w:p>
        </w:tc>
        <w:tc>
          <w:tcPr>
            <w:tcW w:w="5163" w:type="dxa"/>
          </w:tcPr>
          <w:p w14:paraId="6B47C408" w14:textId="77777777" w:rsidR="005E4357" w:rsidRPr="00FA3EB3" w:rsidRDefault="005E4357" w:rsidP="00BD3410"/>
        </w:tc>
      </w:tr>
      <w:tr w:rsidR="005E4357" w:rsidRPr="00FA3EB3" w14:paraId="6C86B822" w14:textId="77777777" w:rsidTr="00BD3410">
        <w:trPr>
          <w:trHeight w:val="397"/>
        </w:trPr>
        <w:tc>
          <w:tcPr>
            <w:tcW w:w="5665" w:type="dxa"/>
          </w:tcPr>
          <w:p w14:paraId="6C488C44" w14:textId="78623F4C" w:rsidR="005E4357" w:rsidRDefault="005E4357" w:rsidP="005E4357">
            <w:r>
              <w:t>P</w:t>
            </w:r>
            <w:r w:rsidRPr="005E4357">
              <w:t>lease indicate if this is a Corps request for a Continuing Authorities Program (CAP) project. If it is not a CAP project, write N/A.</w:t>
            </w:r>
          </w:p>
        </w:tc>
        <w:tc>
          <w:tcPr>
            <w:tcW w:w="5163" w:type="dxa"/>
          </w:tcPr>
          <w:p w14:paraId="363A100E" w14:textId="77777777" w:rsidR="005E4357" w:rsidRPr="00FA3EB3" w:rsidRDefault="005E4357" w:rsidP="00BD3410"/>
        </w:tc>
      </w:tr>
      <w:tr w:rsidR="005E4357" w:rsidRPr="00FA3EB3" w14:paraId="4F131F68" w14:textId="77777777" w:rsidTr="00BD3410">
        <w:trPr>
          <w:trHeight w:val="397"/>
        </w:trPr>
        <w:tc>
          <w:tcPr>
            <w:tcW w:w="5665" w:type="dxa"/>
          </w:tcPr>
          <w:p w14:paraId="25E99173" w14:textId="4EF93159" w:rsidR="005E4357" w:rsidRDefault="00AC3DAF" w:rsidP="005E4357">
            <w:r>
              <w:t>I</w:t>
            </w:r>
            <w:r w:rsidRPr="00AC3DAF">
              <w:t>f this is a CAP project request, please provide the specific section of that authority (i.e. 204, 206, 1125, etc.). Please only provide the number. If it is not a CAP project, write N/A.</w:t>
            </w:r>
          </w:p>
        </w:tc>
        <w:tc>
          <w:tcPr>
            <w:tcW w:w="5163" w:type="dxa"/>
          </w:tcPr>
          <w:p w14:paraId="0C7DBEF3" w14:textId="77777777" w:rsidR="005E4357" w:rsidRPr="00FA3EB3" w:rsidRDefault="005E4357" w:rsidP="00BD3410"/>
        </w:tc>
      </w:tr>
      <w:tr w:rsidR="00BD104E" w:rsidRPr="00FA3EB3" w14:paraId="305F3619" w14:textId="77777777" w:rsidTr="00BD3410">
        <w:trPr>
          <w:trHeight w:val="397"/>
        </w:trPr>
        <w:tc>
          <w:tcPr>
            <w:tcW w:w="5665" w:type="dxa"/>
          </w:tcPr>
          <w:p w14:paraId="4EF1082A" w14:textId="3BE4FBAB" w:rsidR="00BD104E" w:rsidRDefault="00BD104E" w:rsidP="005E4357">
            <w:r>
              <w:t>I</w:t>
            </w:r>
            <w:r w:rsidRPr="00BD104E">
              <w:t>f making a Corps request, please provide the name of the Corps Division where the project is located. If it is not a Corps request, write N/A.</w:t>
            </w:r>
          </w:p>
        </w:tc>
        <w:tc>
          <w:tcPr>
            <w:tcW w:w="5163" w:type="dxa"/>
          </w:tcPr>
          <w:p w14:paraId="0FD3187D" w14:textId="77777777" w:rsidR="00BD104E" w:rsidRPr="00FA3EB3" w:rsidRDefault="00BD104E" w:rsidP="00BD3410"/>
        </w:tc>
      </w:tr>
      <w:tr w:rsidR="00BD104E" w:rsidRPr="00FA3EB3" w14:paraId="17CCB829" w14:textId="77777777" w:rsidTr="00BD3410">
        <w:trPr>
          <w:trHeight w:val="397"/>
        </w:trPr>
        <w:tc>
          <w:tcPr>
            <w:tcW w:w="5665" w:type="dxa"/>
          </w:tcPr>
          <w:p w14:paraId="3C1EE7C3" w14:textId="6BD2484E" w:rsidR="00BD104E" w:rsidRDefault="00A63B1A" w:rsidP="005E4357">
            <w:r>
              <w:t>I</w:t>
            </w:r>
            <w:r w:rsidRPr="00A63B1A">
              <w:t>f making a Corps request, please provide the name of the Corps District where the project is located. If it is not a Corps request, write N/A.</w:t>
            </w:r>
          </w:p>
        </w:tc>
        <w:tc>
          <w:tcPr>
            <w:tcW w:w="5163" w:type="dxa"/>
          </w:tcPr>
          <w:p w14:paraId="08AE0A45" w14:textId="77777777" w:rsidR="00BD104E" w:rsidRPr="00FA3EB3" w:rsidRDefault="00BD104E" w:rsidP="00BD3410"/>
        </w:tc>
      </w:tr>
      <w:tr w:rsidR="005500BA" w:rsidRPr="00FA3EB3" w14:paraId="29E65452" w14:textId="77777777" w:rsidTr="00BD3410">
        <w:trPr>
          <w:trHeight w:val="397"/>
        </w:trPr>
        <w:tc>
          <w:tcPr>
            <w:tcW w:w="5665" w:type="dxa"/>
          </w:tcPr>
          <w:p w14:paraId="5FA7DA8C" w14:textId="10C8C6E2" w:rsidR="005500BA" w:rsidRDefault="005500BA" w:rsidP="005E4357">
            <w:r>
              <w:t>I</w:t>
            </w:r>
            <w:r w:rsidRPr="005500BA">
              <w:t>f making a Reclamation request, please provide the name of the Reclamation Region where the project is located. If it is not a Reclamation request, write N/A.</w:t>
            </w:r>
          </w:p>
        </w:tc>
        <w:tc>
          <w:tcPr>
            <w:tcW w:w="5163" w:type="dxa"/>
          </w:tcPr>
          <w:p w14:paraId="45780F0E" w14:textId="77777777" w:rsidR="005500BA" w:rsidRPr="00FA3EB3" w:rsidRDefault="005500BA" w:rsidP="00BD3410"/>
        </w:tc>
      </w:tr>
    </w:tbl>
    <w:p w14:paraId="21DDC1A4" w14:textId="21135A6D" w:rsidR="004B7C7B" w:rsidRDefault="004B7C7B" w:rsidP="00204AEF"/>
    <w:p w14:paraId="7E80BA9F" w14:textId="77777777" w:rsidR="004B7C7B" w:rsidRDefault="004B7C7B">
      <w:r>
        <w:br w:type="page"/>
      </w:r>
    </w:p>
    <w:p w14:paraId="3910EFED" w14:textId="77777777" w:rsidR="002D0486" w:rsidRPr="002D0486" w:rsidRDefault="002D0486" w:rsidP="002D0486">
      <w:pPr>
        <w:pStyle w:val="Heading1"/>
        <w:jc w:val="center"/>
      </w:pPr>
      <w:bookmarkStart w:id="68" w:name="_Toc66790785"/>
      <w:bookmarkStart w:id="69" w:name="OLE_LINK100"/>
      <w:bookmarkStart w:id="70" w:name="OLE_LINK101"/>
      <w:r w:rsidRPr="002D0486">
        <w:lastRenderedPageBreak/>
        <w:t>Financial Services and General Government</w:t>
      </w:r>
      <w:bookmarkEnd w:id="68"/>
    </w:p>
    <w:p w14:paraId="08BD559D" w14:textId="77777777" w:rsidR="002D0486" w:rsidRPr="007D7F48" w:rsidRDefault="002D0486" w:rsidP="002D0486">
      <w:pPr>
        <w:pStyle w:val="Heading1"/>
        <w:rPr>
          <w:b w:val="0"/>
          <w:bCs/>
          <w:sz w:val="28"/>
          <w:szCs w:val="28"/>
        </w:rPr>
      </w:pPr>
      <w:bookmarkStart w:id="71" w:name="_Toc66790786"/>
      <w:r w:rsidRPr="007D7F48">
        <w:rPr>
          <w:b w:val="0"/>
          <w:bCs/>
          <w:sz w:val="28"/>
          <w:szCs w:val="28"/>
        </w:rPr>
        <w:t>Overview</w:t>
      </w:r>
      <w:bookmarkEnd w:id="71"/>
    </w:p>
    <w:p w14:paraId="590E9FBF" w14:textId="6FCAFC8D" w:rsidR="00204AEF" w:rsidRDefault="00B345B8" w:rsidP="00204AEF">
      <w:r>
        <w:t xml:space="preserve">Only one account is eligible for Community Project Funding under the Financial Services and General Government bill: </w:t>
      </w:r>
      <w:r w:rsidRPr="00B345B8">
        <w:t xml:space="preserve">Small Business Administration, Small Business Initiatives. </w:t>
      </w:r>
      <w:r w:rsidR="002D0486" w:rsidRPr="002D0486">
        <w:t xml:space="preserve">Submission of Community Project Funding requests for Small Business Administration, Small Business Initiatives will require </w:t>
      </w:r>
      <w:r w:rsidR="002D0486">
        <w:t>responses</w:t>
      </w:r>
      <w:r w:rsidR="002D0486" w:rsidRPr="002D0486">
        <w:t xml:space="preserve"> to the following series of questions intended to provide transparency and ensure the Community Project is a valuable use of taxpayer funds</w:t>
      </w:r>
      <w:r w:rsidR="00F22F31">
        <w:t>.</w:t>
      </w:r>
    </w:p>
    <w:p w14:paraId="43FF0F63" w14:textId="3679B7F7" w:rsidR="002D0486" w:rsidRDefault="00B345B8" w:rsidP="002D0486">
      <w:pPr>
        <w:pStyle w:val="Heading1"/>
        <w:rPr>
          <w:b w:val="0"/>
          <w:bCs/>
          <w:sz w:val="28"/>
          <w:szCs w:val="28"/>
        </w:rPr>
      </w:pPr>
      <w:bookmarkStart w:id="72" w:name="_Toc66790787"/>
      <w:bookmarkStart w:id="73" w:name="OLE_LINK102"/>
      <w:bookmarkStart w:id="74" w:name="OLE_LINK103"/>
      <w:bookmarkEnd w:id="69"/>
      <w:bookmarkEnd w:id="70"/>
      <w:r>
        <w:rPr>
          <w:b w:val="0"/>
          <w:bCs/>
          <w:sz w:val="28"/>
          <w:szCs w:val="28"/>
        </w:rPr>
        <w:t>SBA Small Business Initiatives</w:t>
      </w:r>
      <w:r w:rsidR="002D0486" w:rsidRPr="002D0486">
        <w:rPr>
          <w:b w:val="0"/>
          <w:bCs/>
          <w:sz w:val="28"/>
          <w:szCs w:val="28"/>
        </w:rPr>
        <w:t xml:space="preserve"> </w:t>
      </w:r>
      <w:r w:rsidR="002D0486">
        <w:rPr>
          <w:b w:val="0"/>
          <w:bCs/>
          <w:sz w:val="28"/>
          <w:szCs w:val="28"/>
        </w:rPr>
        <w:t>Request</w:t>
      </w:r>
      <w:bookmarkEnd w:id="72"/>
    </w:p>
    <w:p w14:paraId="2AFE1E03" w14:textId="4BEA0F8A" w:rsidR="002D0486" w:rsidRPr="00CA5131" w:rsidRDefault="002D0486" w:rsidP="002D0486">
      <w:r>
        <w:t xml:space="preserve">Those submitting </w:t>
      </w:r>
      <w:r w:rsidRPr="002D0486">
        <w:t>Financial Services and General Government</w:t>
      </w:r>
      <w:r>
        <w:t xml:space="preserve"> project requests are required to submit answers to the following additional questions. Failure to complete all required questions will result in an incomplete project request. Incomplete project requests will not be considered for community project funds.</w:t>
      </w:r>
    </w:p>
    <w:tbl>
      <w:tblPr>
        <w:tblStyle w:val="GridTable5Dark-Accent3"/>
        <w:tblW w:w="10828" w:type="dxa"/>
        <w:tblLayout w:type="fixed"/>
        <w:tblLook w:val="0620" w:firstRow="1" w:lastRow="0" w:firstColumn="0" w:lastColumn="0" w:noHBand="1" w:noVBand="1"/>
      </w:tblPr>
      <w:tblGrid>
        <w:gridCol w:w="5665"/>
        <w:gridCol w:w="5163"/>
      </w:tblGrid>
      <w:tr w:rsidR="002D0486" w:rsidRPr="00FA3EB3" w14:paraId="3D0ACCB9" w14:textId="77777777" w:rsidTr="00BD3410">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71D212C8" w14:textId="77777777" w:rsidR="002D0486" w:rsidRPr="002F0FC9" w:rsidRDefault="002D0486" w:rsidP="00BD3410">
            <w:pPr>
              <w:rPr>
                <w:rStyle w:val="Emphasis"/>
                <w:b w:val="0"/>
                <w:bCs w:val="0"/>
                <w:i/>
                <w:iCs w:val="0"/>
                <w:u w:val="single"/>
              </w:rPr>
            </w:pPr>
            <w:bookmarkStart w:id="75" w:name="OLE_LINK104"/>
            <w:bookmarkStart w:id="76" w:name="OLE_LINK105"/>
            <w:bookmarkEnd w:id="73"/>
            <w:bookmarkEnd w:id="74"/>
          </w:p>
        </w:tc>
        <w:tc>
          <w:tcPr>
            <w:tcW w:w="5163" w:type="dxa"/>
          </w:tcPr>
          <w:p w14:paraId="23277D9E" w14:textId="77777777" w:rsidR="002D0486" w:rsidRPr="00FA3EB3" w:rsidRDefault="002D0486" w:rsidP="00BD3410"/>
        </w:tc>
      </w:tr>
      <w:tr w:rsidR="002D0486" w:rsidRPr="00FA3EB3" w14:paraId="220747D4" w14:textId="77777777" w:rsidTr="00BD3410">
        <w:trPr>
          <w:trHeight w:val="397"/>
        </w:trPr>
        <w:tc>
          <w:tcPr>
            <w:tcW w:w="5665" w:type="dxa"/>
          </w:tcPr>
          <w:p w14:paraId="560E14AE" w14:textId="39C981D4" w:rsidR="002D0486" w:rsidRPr="00CC24D8" w:rsidRDefault="00CC24D8" w:rsidP="00CC24D8">
            <w:r w:rsidRPr="00CC24D8">
              <w:t>Why is the project a priority, including the local, regional, and/or national benefits provided by the project?</w:t>
            </w:r>
          </w:p>
        </w:tc>
        <w:tc>
          <w:tcPr>
            <w:tcW w:w="5163" w:type="dxa"/>
          </w:tcPr>
          <w:p w14:paraId="753C3697" w14:textId="77777777" w:rsidR="002D0486" w:rsidRPr="00FA3EB3" w:rsidRDefault="002D0486" w:rsidP="00BD3410"/>
        </w:tc>
      </w:tr>
      <w:tr w:rsidR="002D0486" w:rsidRPr="00FA3EB3" w14:paraId="58D2D69E" w14:textId="77777777" w:rsidTr="00BD3410">
        <w:trPr>
          <w:trHeight w:val="397"/>
        </w:trPr>
        <w:tc>
          <w:tcPr>
            <w:tcW w:w="5665" w:type="dxa"/>
          </w:tcPr>
          <w:p w14:paraId="0C5B44FE" w14:textId="1C0CA431" w:rsidR="002D0486" w:rsidRPr="00937F33" w:rsidRDefault="00CC24D8" w:rsidP="00BD3410">
            <w:r w:rsidRPr="00CC24D8">
              <w:t>What is the total cost of the project? Please include funding requested broken out by discrete activity, if applicable.</w:t>
            </w:r>
          </w:p>
        </w:tc>
        <w:tc>
          <w:tcPr>
            <w:tcW w:w="5163" w:type="dxa"/>
          </w:tcPr>
          <w:p w14:paraId="247287DC" w14:textId="77777777" w:rsidR="002D0486" w:rsidRPr="00FA3EB3" w:rsidRDefault="002D0486" w:rsidP="00BD3410"/>
        </w:tc>
      </w:tr>
      <w:tr w:rsidR="002D0486" w:rsidRPr="00FA3EB3" w14:paraId="1DA802CB" w14:textId="77777777" w:rsidTr="00BD3410">
        <w:trPr>
          <w:trHeight w:val="397"/>
        </w:trPr>
        <w:tc>
          <w:tcPr>
            <w:tcW w:w="5665" w:type="dxa"/>
          </w:tcPr>
          <w:p w14:paraId="724EEDF1" w14:textId="41869070" w:rsidR="002D0486" w:rsidRPr="00CC24D8" w:rsidRDefault="00CC24D8" w:rsidP="00CC24D8">
            <w:r w:rsidRPr="00CC24D8">
              <w:t>If the request does not fully fund the project, describe where the remaining funding comes from to fund the project.</w:t>
            </w:r>
          </w:p>
        </w:tc>
        <w:tc>
          <w:tcPr>
            <w:tcW w:w="5163" w:type="dxa"/>
          </w:tcPr>
          <w:p w14:paraId="590B32C8" w14:textId="77777777" w:rsidR="002D0486" w:rsidRPr="00FA3EB3" w:rsidRDefault="002D0486" w:rsidP="00BD3410"/>
        </w:tc>
      </w:tr>
      <w:tr w:rsidR="002D0486" w:rsidRPr="00FA3EB3" w14:paraId="4E2DEEB8" w14:textId="77777777" w:rsidTr="00BD3410">
        <w:trPr>
          <w:trHeight w:val="397"/>
        </w:trPr>
        <w:tc>
          <w:tcPr>
            <w:tcW w:w="5665" w:type="dxa"/>
          </w:tcPr>
          <w:p w14:paraId="4D6FB31D" w14:textId="293FF5EB" w:rsidR="002D0486" w:rsidRPr="00CC24D8" w:rsidRDefault="00CC24D8" w:rsidP="00CC24D8">
            <w:r w:rsidRPr="00CC24D8">
              <w:t>If the appropriations committee is not able to provide the full amount of funding requested, can this project start in a limited capacity? {yes/no}</w:t>
            </w:r>
          </w:p>
        </w:tc>
        <w:tc>
          <w:tcPr>
            <w:tcW w:w="5163" w:type="dxa"/>
          </w:tcPr>
          <w:p w14:paraId="51373660" w14:textId="77777777" w:rsidR="002D0486" w:rsidRPr="00FA3EB3" w:rsidRDefault="002D0486" w:rsidP="00BD3410"/>
        </w:tc>
      </w:tr>
      <w:tr w:rsidR="002D0486" w:rsidRPr="00FA3EB3" w14:paraId="795E1F4F" w14:textId="77777777" w:rsidTr="00BD3410">
        <w:trPr>
          <w:trHeight w:val="397"/>
        </w:trPr>
        <w:tc>
          <w:tcPr>
            <w:tcW w:w="5665" w:type="dxa"/>
          </w:tcPr>
          <w:p w14:paraId="532BED9F" w14:textId="41B1A768" w:rsidR="002D0486" w:rsidRPr="00937F33" w:rsidRDefault="00F22F31" w:rsidP="00BD3410">
            <w:r w:rsidRPr="00F22F31">
              <w:t>Is this a new or ongoing project?</w:t>
            </w:r>
          </w:p>
        </w:tc>
        <w:tc>
          <w:tcPr>
            <w:tcW w:w="5163" w:type="dxa"/>
          </w:tcPr>
          <w:p w14:paraId="5747D25D" w14:textId="77777777" w:rsidR="002D0486" w:rsidRPr="00FA3EB3" w:rsidRDefault="002D0486" w:rsidP="00BD3410"/>
        </w:tc>
      </w:tr>
      <w:tr w:rsidR="002D0486" w:rsidRPr="00FA3EB3" w14:paraId="63BF3D19" w14:textId="77777777" w:rsidTr="00BD3410">
        <w:trPr>
          <w:trHeight w:val="397"/>
        </w:trPr>
        <w:tc>
          <w:tcPr>
            <w:tcW w:w="5665" w:type="dxa"/>
          </w:tcPr>
          <w:p w14:paraId="2AE41EA0" w14:textId="59AFE208" w:rsidR="002D0486" w:rsidRPr="00937F33" w:rsidRDefault="00F22F31" w:rsidP="00BD3410">
            <w:r w:rsidRPr="00F22F31">
              <w:t>Please provide a history of funding for the project, including Federal, state, or local government; non-profit; corporate.</w:t>
            </w:r>
          </w:p>
        </w:tc>
        <w:tc>
          <w:tcPr>
            <w:tcW w:w="5163" w:type="dxa"/>
          </w:tcPr>
          <w:p w14:paraId="0C779C98" w14:textId="77777777" w:rsidR="002D0486" w:rsidRPr="00FA3EB3" w:rsidRDefault="002D0486" w:rsidP="00BD3410"/>
        </w:tc>
      </w:tr>
      <w:tr w:rsidR="002D0486" w:rsidRPr="00FA3EB3" w14:paraId="35FBB9B4" w14:textId="77777777" w:rsidTr="00BD3410">
        <w:trPr>
          <w:trHeight w:val="397"/>
        </w:trPr>
        <w:tc>
          <w:tcPr>
            <w:tcW w:w="5665" w:type="dxa"/>
          </w:tcPr>
          <w:p w14:paraId="3A97C5AB" w14:textId="588F09F5" w:rsidR="002D0486" w:rsidRPr="00937F33" w:rsidRDefault="00F22F31" w:rsidP="00BD3410">
            <w:r w:rsidRPr="00F22F31">
              <w:t>Are there matching funds associated with the requested funds? If yes, please list the source(s) and amount(s).</w:t>
            </w:r>
          </w:p>
        </w:tc>
        <w:tc>
          <w:tcPr>
            <w:tcW w:w="5163" w:type="dxa"/>
          </w:tcPr>
          <w:p w14:paraId="6B8705F0" w14:textId="77777777" w:rsidR="002D0486" w:rsidRPr="00FA3EB3" w:rsidRDefault="002D0486" w:rsidP="00BD3410"/>
        </w:tc>
      </w:tr>
      <w:tr w:rsidR="002D0486" w:rsidRPr="00FA3EB3" w14:paraId="5AEB47B3" w14:textId="77777777" w:rsidTr="00BD3410">
        <w:trPr>
          <w:trHeight w:val="397"/>
        </w:trPr>
        <w:tc>
          <w:tcPr>
            <w:tcW w:w="5665" w:type="dxa"/>
          </w:tcPr>
          <w:p w14:paraId="15100F6D" w14:textId="3B082E1C" w:rsidR="002D0486" w:rsidRPr="00937F33" w:rsidRDefault="00F22F31" w:rsidP="00BD3410">
            <w:r w:rsidRPr="00F22F31">
              <w:t>Will the funds go to an organization that will make sub-grants of those funds to other organizations? If yes, please list the sub-grantees.</w:t>
            </w:r>
          </w:p>
        </w:tc>
        <w:tc>
          <w:tcPr>
            <w:tcW w:w="5163" w:type="dxa"/>
          </w:tcPr>
          <w:p w14:paraId="242C84B1" w14:textId="77777777" w:rsidR="002D0486" w:rsidRPr="00FA3EB3" w:rsidRDefault="002D0486" w:rsidP="00BD3410"/>
        </w:tc>
      </w:tr>
      <w:tr w:rsidR="002D0486" w:rsidRPr="00FA3EB3" w14:paraId="5CB1FEA5" w14:textId="77777777" w:rsidTr="00BD3410">
        <w:trPr>
          <w:trHeight w:val="397"/>
        </w:trPr>
        <w:tc>
          <w:tcPr>
            <w:tcW w:w="5665" w:type="dxa"/>
          </w:tcPr>
          <w:p w14:paraId="0F2A9039" w14:textId="0BB371B7" w:rsidR="002D0486" w:rsidRPr="00937F33" w:rsidRDefault="00F22F31" w:rsidP="00BD3410">
            <w:r w:rsidRPr="00F22F31">
              <w:t>Is the project a capital project or will the funds support operating costs?</w:t>
            </w:r>
          </w:p>
        </w:tc>
        <w:tc>
          <w:tcPr>
            <w:tcW w:w="5163" w:type="dxa"/>
          </w:tcPr>
          <w:p w14:paraId="6EEB8749" w14:textId="77777777" w:rsidR="002D0486" w:rsidRPr="00FA3EB3" w:rsidRDefault="002D0486" w:rsidP="00BD3410"/>
        </w:tc>
      </w:tr>
      <w:tr w:rsidR="002D0486" w:rsidRPr="00FA3EB3" w14:paraId="34F7B9E7" w14:textId="77777777" w:rsidTr="00BD3410">
        <w:trPr>
          <w:trHeight w:val="397"/>
        </w:trPr>
        <w:tc>
          <w:tcPr>
            <w:tcW w:w="5665" w:type="dxa"/>
          </w:tcPr>
          <w:p w14:paraId="3382D4FC" w14:textId="7A8DCF54" w:rsidR="002D0486" w:rsidRDefault="00F22F31" w:rsidP="00BD3410">
            <w:r w:rsidRPr="00F22F31">
              <w:t>Provide the oversight and management structure, including accountability measures, of the project. Who will oversee and be accountable for the</w:t>
            </w:r>
            <w:r>
              <w:t xml:space="preserve"> </w:t>
            </w:r>
            <w:r w:rsidRPr="00F22F31">
              <w:t>administration/management of the project?</w:t>
            </w:r>
          </w:p>
        </w:tc>
        <w:tc>
          <w:tcPr>
            <w:tcW w:w="5163" w:type="dxa"/>
          </w:tcPr>
          <w:p w14:paraId="3D31A79B" w14:textId="77777777" w:rsidR="002D0486" w:rsidRPr="00FA3EB3" w:rsidRDefault="002D0486" w:rsidP="00BD3410"/>
        </w:tc>
      </w:tr>
      <w:tr w:rsidR="002D0486" w:rsidRPr="00FA3EB3" w14:paraId="59CDB926" w14:textId="77777777" w:rsidTr="00BD3410">
        <w:trPr>
          <w:trHeight w:val="397"/>
        </w:trPr>
        <w:tc>
          <w:tcPr>
            <w:tcW w:w="5665" w:type="dxa"/>
          </w:tcPr>
          <w:p w14:paraId="1EA3AF88" w14:textId="21AAD5E0" w:rsidR="002D0486" w:rsidRPr="00CC4F69" w:rsidRDefault="00F22F31" w:rsidP="00BD3410">
            <w:r w:rsidRPr="00F22F31">
              <w:t>What performance standards will be used to evaluate whether the program or project supported by the funds meets its mission?</w:t>
            </w:r>
          </w:p>
        </w:tc>
        <w:tc>
          <w:tcPr>
            <w:tcW w:w="5163" w:type="dxa"/>
          </w:tcPr>
          <w:p w14:paraId="0891BB5E" w14:textId="77777777" w:rsidR="002D0486" w:rsidRPr="00FA3EB3" w:rsidRDefault="002D0486" w:rsidP="00BD3410"/>
        </w:tc>
      </w:tr>
      <w:tr w:rsidR="00F22F31" w:rsidRPr="00FA3EB3" w14:paraId="6EA73752" w14:textId="77777777" w:rsidTr="00BD3410">
        <w:trPr>
          <w:trHeight w:val="397"/>
        </w:trPr>
        <w:tc>
          <w:tcPr>
            <w:tcW w:w="5665" w:type="dxa"/>
          </w:tcPr>
          <w:p w14:paraId="43A9C3CF" w14:textId="723078FA" w:rsidR="00F22F31" w:rsidRPr="00F22F31" w:rsidRDefault="00F22F31" w:rsidP="00BD3410">
            <w:r w:rsidRPr="00F22F31">
              <w:t>Has the organization or any potential sub-grantees been subject to sanction or litigation by State, Local, or Federal governments in the past five years? If so, please provide details.</w:t>
            </w:r>
          </w:p>
        </w:tc>
        <w:tc>
          <w:tcPr>
            <w:tcW w:w="5163" w:type="dxa"/>
          </w:tcPr>
          <w:p w14:paraId="62C9B164" w14:textId="77777777" w:rsidR="00F22F31" w:rsidRPr="00FA3EB3" w:rsidRDefault="00F22F31" w:rsidP="00BD3410"/>
        </w:tc>
      </w:tr>
      <w:tr w:rsidR="00F22F31" w:rsidRPr="00FA3EB3" w14:paraId="5D71CDAB" w14:textId="77777777" w:rsidTr="00BD3410">
        <w:trPr>
          <w:trHeight w:val="397"/>
        </w:trPr>
        <w:tc>
          <w:tcPr>
            <w:tcW w:w="5665" w:type="dxa"/>
          </w:tcPr>
          <w:p w14:paraId="64D5C40D" w14:textId="27AB8371" w:rsidR="00F22F31" w:rsidRPr="00F22F31" w:rsidRDefault="00F22F31" w:rsidP="00BD3410">
            <w:r w:rsidRPr="00F22F31">
              <w:t>Community engagement and support is crucial in determining which projects are worthy of Federal funding. To that end, please describe or include evidence of community support that were compelling factors in the Member’s decision to submit this project request. You may include any relevant links to information posted on your website, or online, including letters of support.</w:t>
            </w:r>
          </w:p>
        </w:tc>
        <w:tc>
          <w:tcPr>
            <w:tcW w:w="5163" w:type="dxa"/>
          </w:tcPr>
          <w:p w14:paraId="77CF0EA5" w14:textId="77777777" w:rsidR="00F22F31" w:rsidRPr="00FA3EB3" w:rsidRDefault="00F22F31" w:rsidP="00BD3410"/>
        </w:tc>
      </w:tr>
      <w:bookmarkEnd w:id="75"/>
      <w:bookmarkEnd w:id="76"/>
    </w:tbl>
    <w:p w14:paraId="681F0E7E" w14:textId="0DE1FEAD" w:rsidR="00F22F31" w:rsidRDefault="00F22F31" w:rsidP="00204AEF"/>
    <w:p w14:paraId="4FFD5679" w14:textId="0507EA60" w:rsidR="00F22F31" w:rsidRPr="002D0486" w:rsidRDefault="00F22F31" w:rsidP="00F22F31">
      <w:pPr>
        <w:pStyle w:val="Heading1"/>
        <w:jc w:val="center"/>
      </w:pPr>
      <w:bookmarkStart w:id="77" w:name="_Toc66790788"/>
      <w:bookmarkStart w:id="78" w:name="OLE_LINK124"/>
      <w:bookmarkStart w:id="79" w:name="OLE_LINK125"/>
      <w:r>
        <w:lastRenderedPageBreak/>
        <w:t>Homeland Security</w:t>
      </w:r>
      <w:bookmarkEnd w:id="77"/>
    </w:p>
    <w:p w14:paraId="44EB5239" w14:textId="77777777" w:rsidR="00F22F31" w:rsidRPr="007D7F48" w:rsidRDefault="00F22F31" w:rsidP="00F22F31">
      <w:pPr>
        <w:pStyle w:val="Heading1"/>
        <w:rPr>
          <w:b w:val="0"/>
          <w:bCs/>
          <w:sz w:val="28"/>
          <w:szCs w:val="28"/>
        </w:rPr>
      </w:pPr>
      <w:bookmarkStart w:id="80" w:name="_Toc66790789"/>
      <w:r w:rsidRPr="007D7F48">
        <w:rPr>
          <w:b w:val="0"/>
          <w:bCs/>
          <w:sz w:val="28"/>
          <w:szCs w:val="28"/>
        </w:rPr>
        <w:t>Overview</w:t>
      </w:r>
      <w:bookmarkEnd w:id="80"/>
    </w:p>
    <w:p w14:paraId="12BE2EA0" w14:textId="77777777" w:rsidR="00F22F31" w:rsidRDefault="00F22F31" w:rsidP="00F22F31">
      <w:r w:rsidRPr="002D0486">
        <w:t xml:space="preserve">Submission of Community Project Funding requests for Small Business Administration, Small Business Initiatives will require </w:t>
      </w:r>
      <w:r>
        <w:t>responses</w:t>
      </w:r>
      <w:r w:rsidRPr="002D0486">
        <w:t xml:space="preserve"> to the following series of questions intended to provide transparency and ensure the Community Project is a valuable use of taxpayer funds</w:t>
      </w:r>
      <w:r>
        <w:t>.</w:t>
      </w:r>
    </w:p>
    <w:bookmarkEnd w:id="78"/>
    <w:bookmarkEnd w:id="79"/>
    <w:p w14:paraId="7CCCE9F8" w14:textId="77777777" w:rsidR="00F22F31" w:rsidRDefault="00F22F31" w:rsidP="00F22F31">
      <w:r>
        <w:t>All Community Project Funding (CPF) requests must meet the eligibility requirements referenced in this guidance for one of the three accounts designated for CPF in the Homeland Security funding bill:</w:t>
      </w:r>
    </w:p>
    <w:p w14:paraId="5C38C8A0" w14:textId="77777777" w:rsidR="00F22F31" w:rsidRDefault="00F22F31" w:rsidP="00F22F31">
      <w:pPr>
        <w:ind w:left="720"/>
      </w:pPr>
      <w:r>
        <w:t>1. Pre-Disaster Mitigation Grants</w:t>
      </w:r>
    </w:p>
    <w:p w14:paraId="097593F2" w14:textId="77777777" w:rsidR="00F22F31" w:rsidRDefault="00F22F31" w:rsidP="00F22F31">
      <w:pPr>
        <w:ind w:left="720"/>
      </w:pPr>
      <w:r>
        <w:t>2. Nonprofit Security Grants</w:t>
      </w:r>
    </w:p>
    <w:p w14:paraId="63173F3D" w14:textId="27E599D2" w:rsidR="002D0486" w:rsidRDefault="00F22F31" w:rsidP="00F22F31">
      <w:pPr>
        <w:ind w:left="720"/>
      </w:pPr>
      <w:r>
        <w:t>3. Emergency Operations Center Grants</w:t>
      </w:r>
    </w:p>
    <w:p w14:paraId="78868242" w14:textId="77777777" w:rsidR="00F22F31" w:rsidRPr="00F22F31" w:rsidRDefault="00F22F31" w:rsidP="00F22F31">
      <w:pPr>
        <w:jc w:val="center"/>
        <w:rPr>
          <w:b/>
          <w:bCs/>
          <w:color w:val="1F497D" w:themeColor="text2"/>
          <w:sz w:val="28"/>
          <w:szCs w:val="28"/>
        </w:rPr>
      </w:pPr>
      <w:bookmarkStart w:id="81" w:name="OLE_LINK106"/>
      <w:bookmarkStart w:id="82" w:name="OLE_LINK107"/>
      <w:r w:rsidRPr="00F22F31">
        <w:rPr>
          <w:b/>
          <w:bCs/>
          <w:color w:val="1F497D" w:themeColor="text2"/>
          <w:sz w:val="28"/>
          <w:szCs w:val="28"/>
        </w:rPr>
        <w:t>Pre-Disaster Mitigation Projects</w:t>
      </w:r>
    </w:p>
    <w:bookmarkEnd w:id="81"/>
    <w:bookmarkEnd w:id="82"/>
    <w:p w14:paraId="4D2528A0" w14:textId="2DC8BA30" w:rsidR="00F22F31" w:rsidRDefault="00F22F31" w:rsidP="00F22F31">
      <w:r>
        <w:t xml:space="preserve">Only projects that meet the requirements detailed in the most recent </w:t>
      </w:r>
      <w:hyperlink r:id="rId15" w:history="1">
        <w:r w:rsidRPr="00F22F31">
          <w:rPr>
            <w:rStyle w:val="Hyperlink"/>
          </w:rPr>
          <w:t>Notice of Funding Opportunity</w:t>
        </w:r>
      </w:hyperlink>
      <w:r>
        <w:t xml:space="preserve"> for the Building Resilient Infrastructure and Communities (BRIC) grant program will be considered for funding, including the cost-share requirement and environmental and historic preservation requirements, as applicable. For any projects designated for funding in the final fiscal year 2022 Homeland Security Appropriations Act, the state agency responsible for administering mitigation grants in the requestor’s state must submit an application to the Federal Emergency Management Agency, and that entity will serve as the administrative agent for the grant.</w:t>
      </w:r>
      <w:r w:rsidRPr="00F22F31">
        <w:t xml:space="preserve"> Therefore, all project proposals must be accompanied by a letter of support from the appropriate state agency affirming that it believes the project is eligible.</w:t>
      </w:r>
    </w:p>
    <w:p w14:paraId="654D1638" w14:textId="0D48F111" w:rsidR="00F22F31" w:rsidRDefault="00685328" w:rsidP="00F22F31">
      <w:pPr>
        <w:pStyle w:val="Heading1"/>
        <w:rPr>
          <w:b w:val="0"/>
          <w:bCs/>
          <w:sz w:val="28"/>
          <w:szCs w:val="28"/>
        </w:rPr>
      </w:pPr>
      <w:bookmarkStart w:id="83" w:name="_Toc66790790"/>
      <w:bookmarkStart w:id="84" w:name="OLE_LINK110"/>
      <w:bookmarkStart w:id="85" w:name="OLE_LINK111"/>
      <w:r>
        <w:rPr>
          <w:b w:val="0"/>
          <w:bCs/>
          <w:sz w:val="28"/>
          <w:szCs w:val="28"/>
        </w:rPr>
        <w:t>Pre-Disaster Mitigation</w:t>
      </w:r>
      <w:r w:rsidR="00F22F31" w:rsidRPr="002D0486">
        <w:rPr>
          <w:b w:val="0"/>
          <w:bCs/>
          <w:sz w:val="28"/>
          <w:szCs w:val="28"/>
        </w:rPr>
        <w:t xml:space="preserve"> </w:t>
      </w:r>
      <w:r w:rsidR="00F22F31">
        <w:rPr>
          <w:b w:val="0"/>
          <w:bCs/>
          <w:sz w:val="28"/>
          <w:szCs w:val="28"/>
        </w:rPr>
        <w:t>Request</w:t>
      </w:r>
      <w:bookmarkEnd w:id="83"/>
    </w:p>
    <w:p w14:paraId="595A5D3A" w14:textId="32E31A69" w:rsidR="00F22F31" w:rsidRPr="00CA5131" w:rsidRDefault="00F56A0C" w:rsidP="00F22F31">
      <w:r w:rsidRPr="00F56A0C">
        <w:t>Please pay careful attention to FEMA’s eligibility requirements when answering the following questions:</w:t>
      </w:r>
    </w:p>
    <w:tbl>
      <w:tblPr>
        <w:tblStyle w:val="GridTable5Dark-Accent3"/>
        <w:tblW w:w="10828" w:type="dxa"/>
        <w:tblLayout w:type="fixed"/>
        <w:tblLook w:val="0620" w:firstRow="1" w:lastRow="0" w:firstColumn="0" w:lastColumn="0" w:noHBand="1" w:noVBand="1"/>
      </w:tblPr>
      <w:tblGrid>
        <w:gridCol w:w="5665"/>
        <w:gridCol w:w="5163"/>
      </w:tblGrid>
      <w:tr w:rsidR="00D87C97" w:rsidRPr="00FA3EB3" w14:paraId="70A773D9" w14:textId="77777777" w:rsidTr="00BD3410">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598FF562" w14:textId="77777777" w:rsidR="00D87C97" w:rsidRPr="002F0FC9" w:rsidRDefault="00D87C97" w:rsidP="00BD3410">
            <w:pPr>
              <w:rPr>
                <w:rStyle w:val="Emphasis"/>
                <w:b w:val="0"/>
                <w:bCs w:val="0"/>
                <w:i/>
                <w:iCs w:val="0"/>
                <w:u w:val="single"/>
              </w:rPr>
            </w:pPr>
            <w:bookmarkStart w:id="86" w:name="OLE_LINK108"/>
            <w:bookmarkStart w:id="87" w:name="OLE_LINK109"/>
          </w:p>
        </w:tc>
        <w:tc>
          <w:tcPr>
            <w:tcW w:w="5163" w:type="dxa"/>
          </w:tcPr>
          <w:p w14:paraId="02C59310" w14:textId="77777777" w:rsidR="00D87C97" w:rsidRPr="00FA3EB3" w:rsidRDefault="00D87C97" w:rsidP="00BD3410"/>
        </w:tc>
      </w:tr>
      <w:tr w:rsidR="00D87C97" w:rsidRPr="00FA3EB3" w14:paraId="7AA3E38D" w14:textId="77777777" w:rsidTr="00BD3410">
        <w:trPr>
          <w:trHeight w:val="397"/>
        </w:trPr>
        <w:tc>
          <w:tcPr>
            <w:tcW w:w="5665" w:type="dxa"/>
          </w:tcPr>
          <w:p w14:paraId="63143E06" w14:textId="63A04CA2" w:rsidR="00D87C97" w:rsidRPr="00CC24D8" w:rsidRDefault="00E92D01" w:rsidP="00BD3410">
            <w:r w:rsidRPr="00E92D01">
              <w:t>Is the requesting jurisdiction a state, Indian tribal government, local government, or territory as defined by section 102 of the Robert T. Stafford Disaster Relief and Emergency Assistance Act (42 U.S.C. 5122)?</w:t>
            </w:r>
          </w:p>
        </w:tc>
        <w:tc>
          <w:tcPr>
            <w:tcW w:w="5163" w:type="dxa"/>
          </w:tcPr>
          <w:p w14:paraId="1A9C5635" w14:textId="77777777" w:rsidR="00D87C97" w:rsidRPr="00FA3EB3" w:rsidRDefault="00D87C97" w:rsidP="00BD3410"/>
        </w:tc>
      </w:tr>
      <w:tr w:rsidR="00D87C97" w:rsidRPr="00FA3EB3" w14:paraId="0CEE136F" w14:textId="77777777" w:rsidTr="00BD3410">
        <w:trPr>
          <w:trHeight w:val="397"/>
        </w:trPr>
        <w:tc>
          <w:tcPr>
            <w:tcW w:w="5665" w:type="dxa"/>
          </w:tcPr>
          <w:p w14:paraId="7C5D902E" w14:textId="192BE6F3" w:rsidR="00D87C97" w:rsidRPr="00937F33" w:rsidRDefault="00E92D01" w:rsidP="00BD3410">
            <w:r w:rsidRPr="00E92D01">
              <w:t xml:space="preserve">Is the proposed project eligible under the most recent </w:t>
            </w:r>
            <w:hyperlink r:id="rId16" w:history="1">
              <w:r w:rsidRPr="00E92D01">
                <w:rPr>
                  <w:rStyle w:val="Hyperlink"/>
                </w:rPr>
                <w:t>Notice of Funding Opportunity</w:t>
              </w:r>
            </w:hyperlink>
            <w:r w:rsidRPr="00E92D01">
              <w:t xml:space="preserve"> for the Building Resilient Infrastructure and Communities grant program?</w:t>
            </w:r>
          </w:p>
        </w:tc>
        <w:tc>
          <w:tcPr>
            <w:tcW w:w="5163" w:type="dxa"/>
          </w:tcPr>
          <w:p w14:paraId="2C712D92" w14:textId="77777777" w:rsidR="00D87C97" w:rsidRPr="00FA3EB3" w:rsidRDefault="00D87C97" w:rsidP="00BD3410"/>
        </w:tc>
      </w:tr>
      <w:tr w:rsidR="00D87C97" w:rsidRPr="00FA3EB3" w14:paraId="710485C7" w14:textId="77777777" w:rsidTr="00BD3410">
        <w:trPr>
          <w:trHeight w:val="397"/>
        </w:trPr>
        <w:tc>
          <w:tcPr>
            <w:tcW w:w="5665" w:type="dxa"/>
          </w:tcPr>
          <w:p w14:paraId="246C3130" w14:textId="1D60769B" w:rsidR="00D87C97" w:rsidRPr="00CC24D8" w:rsidRDefault="00986030" w:rsidP="00BD3410">
            <w:r w:rsidRPr="00986030">
              <w:t>Can the requesting jurisdiction provide the required non-federal cost share, consistent with 2 CFR Sections 200.29, 200.306, and 200.434?</w:t>
            </w:r>
          </w:p>
        </w:tc>
        <w:tc>
          <w:tcPr>
            <w:tcW w:w="5163" w:type="dxa"/>
          </w:tcPr>
          <w:p w14:paraId="65A7CA30" w14:textId="77777777" w:rsidR="00D87C97" w:rsidRPr="00FA3EB3" w:rsidRDefault="00D87C97" w:rsidP="00BD3410"/>
        </w:tc>
      </w:tr>
      <w:tr w:rsidR="00D87C97" w:rsidRPr="00FA3EB3" w14:paraId="1CA5282A" w14:textId="77777777" w:rsidTr="00BD3410">
        <w:trPr>
          <w:trHeight w:val="397"/>
        </w:trPr>
        <w:tc>
          <w:tcPr>
            <w:tcW w:w="5665" w:type="dxa"/>
          </w:tcPr>
          <w:p w14:paraId="558D042D" w14:textId="0F5AA9E6" w:rsidR="00D87C97" w:rsidRPr="00CC24D8" w:rsidRDefault="007F4B9E" w:rsidP="00BD3410">
            <w:r w:rsidRPr="007F4B9E">
              <w:t>Can the requesting jurisdiction provide a Cost-Benefit Analysis or other documentation that validates cost-effectiveness, which is defined by FEMA as having a Benefit-Cost Ratio (BCA) of 1.0 or greater? A non-FEMA BCA methodology may only be used if pre-approved by FEMA in writing.</w:t>
            </w:r>
          </w:p>
        </w:tc>
        <w:tc>
          <w:tcPr>
            <w:tcW w:w="5163" w:type="dxa"/>
          </w:tcPr>
          <w:p w14:paraId="1DE606F2" w14:textId="77777777" w:rsidR="00D87C97" w:rsidRPr="00FA3EB3" w:rsidRDefault="00D87C97" w:rsidP="00BD3410"/>
        </w:tc>
      </w:tr>
      <w:tr w:rsidR="00D87C97" w:rsidRPr="00FA3EB3" w14:paraId="6610AE0E" w14:textId="77777777" w:rsidTr="00BD3410">
        <w:trPr>
          <w:trHeight w:val="397"/>
        </w:trPr>
        <w:tc>
          <w:tcPr>
            <w:tcW w:w="5665" w:type="dxa"/>
          </w:tcPr>
          <w:p w14:paraId="07029A38" w14:textId="229E66E3" w:rsidR="00D87C97" w:rsidRPr="00937F33" w:rsidRDefault="006B3C41" w:rsidP="00BD3410">
            <w:r w:rsidRPr="006B3C41">
              <w:t>Is the proposed project consistent with the goals and objectives of a FEMA-approved state, territorial, or tribal mitigation plan and the adopted mitigation plan of the local jurisdiction?</w:t>
            </w:r>
          </w:p>
        </w:tc>
        <w:tc>
          <w:tcPr>
            <w:tcW w:w="5163" w:type="dxa"/>
          </w:tcPr>
          <w:p w14:paraId="09E30A59" w14:textId="77777777" w:rsidR="00D87C97" w:rsidRPr="00FA3EB3" w:rsidRDefault="00D87C97" w:rsidP="00BD3410"/>
        </w:tc>
      </w:tr>
      <w:tr w:rsidR="00D87C97" w:rsidRPr="00FA3EB3" w14:paraId="0D48B4BB" w14:textId="77777777" w:rsidTr="00BD3410">
        <w:trPr>
          <w:trHeight w:val="397"/>
        </w:trPr>
        <w:tc>
          <w:tcPr>
            <w:tcW w:w="5665" w:type="dxa"/>
          </w:tcPr>
          <w:p w14:paraId="28F231FE" w14:textId="3C40486C" w:rsidR="00D87C97" w:rsidRPr="00937F33" w:rsidRDefault="006B3C41" w:rsidP="00BD3410">
            <w:r w:rsidRPr="006B3C41">
              <w:t>Can the recipient describe how the project provides long-term permanent risk-reduction, i.e., it is not used for emergency protective measures?</w:t>
            </w:r>
          </w:p>
        </w:tc>
        <w:tc>
          <w:tcPr>
            <w:tcW w:w="5163" w:type="dxa"/>
          </w:tcPr>
          <w:p w14:paraId="6E74AE1E" w14:textId="77777777" w:rsidR="00D87C97" w:rsidRPr="00FA3EB3" w:rsidRDefault="00D87C97" w:rsidP="00BD3410"/>
        </w:tc>
      </w:tr>
      <w:tr w:rsidR="00D87C97" w:rsidRPr="00FA3EB3" w14:paraId="2E9257E0" w14:textId="77777777" w:rsidTr="00BD3410">
        <w:trPr>
          <w:trHeight w:val="397"/>
        </w:trPr>
        <w:tc>
          <w:tcPr>
            <w:tcW w:w="5665" w:type="dxa"/>
          </w:tcPr>
          <w:p w14:paraId="394A18EA" w14:textId="033ABB04" w:rsidR="00D87C97" w:rsidRPr="00937F33" w:rsidRDefault="00242576" w:rsidP="00BD3410">
            <w:r w:rsidRPr="00242576">
              <w:t>Can the recipient describe how the project takes into account future conditions?</w:t>
            </w:r>
          </w:p>
        </w:tc>
        <w:tc>
          <w:tcPr>
            <w:tcW w:w="5163" w:type="dxa"/>
          </w:tcPr>
          <w:p w14:paraId="6AAA9E93" w14:textId="77777777" w:rsidR="00D87C97" w:rsidRPr="00FA3EB3" w:rsidRDefault="00D87C97" w:rsidP="00BD3410"/>
        </w:tc>
      </w:tr>
      <w:tr w:rsidR="00D87C97" w:rsidRPr="00FA3EB3" w14:paraId="02F89CD4" w14:textId="77777777" w:rsidTr="00BD3410">
        <w:trPr>
          <w:trHeight w:val="397"/>
        </w:trPr>
        <w:tc>
          <w:tcPr>
            <w:tcW w:w="5665" w:type="dxa"/>
          </w:tcPr>
          <w:p w14:paraId="3F420A7C" w14:textId="6EADF2D6" w:rsidR="00D87C97" w:rsidRPr="00937F33" w:rsidRDefault="00F56A0C" w:rsidP="00BD3410">
            <w:r w:rsidRPr="00F56A0C">
              <w:lastRenderedPageBreak/>
              <w:t>Can the recipient describe how the project supports the needs of vulnerable populations?</w:t>
            </w:r>
          </w:p>
        </w:tc>
        <w:tc>
          <w:tcPr>
            <w:tcW w:w="5163" w:type="dxa"/>
          </w:tcPr>
          <w:p w14:paraId="63991647" w14:textId="77777777" w:rsidR="00D87C97" w:rsidRPr="00FA3EB3" w:rsidRDefault="00D87C97" w:rsidP="00BD3410"/>
        </w:tc>
      </w:tr>
      <w:tr w:rsidR="00D87C97" w:rsidRPr="00FA3EB3" w14:paraId="39331698" w14:textId="77777777" w:rsidTr="00BD3410">
        <w:trPr>
          <w:trHeight w:val="397"/>
        </w:trPr>
        <w:tc>
          <w:tcPr>
            <w:tcW w:w="5665" w:type="dxa"/>
          </w:tcPr>
          <w:p w14:paraId="16A52E3C" w14:textId="6117B355" w:rsidR="00D87C97" w:rsidRPr="00937F33" w:rsidRDefault="00F56A0C" w:rsidP="00BD3410">
            <w:r w:rsidRPr="00F56A0C">
              <w:t>Does the recipient specifically encourage the adoption and enforcement of the latest disaster resistant building codes?</w:t>
            </w:r>
          </w:p>
        </w:tc>
        <w:tc>
          <w:tcPr>
            <w:tcW w:w="5163" w:type="dxa"/>
          </w:tcPr>
          <w:p w14:paraId="59EB76A2" w14:textId="77777777" w:rsidR="00D87C97" w:rsidRPr="00FA3EB3" w:rsidRDefault="00D87C97" w:rsidP="00BD3410"/>
        </w:tc>
      </w:tr>
      <w:tr w:rsidR="008D7B39" w:rsidRPr="00FA3EB3" w14:paraId="1F216DBE" w14:textId="77777777" w:rsidTr="00BD3410">
        <w:trPr>
          <w:trHeight w:val="397"/>
        </w:trPr>
        <w:tc>
          <w:tcPr>
            <w:tcW w:w="5665" w:type="dxa"/>
          </w:tcPr>
          <w:p w14:paraId="77F694B7" w14:textId="3CABA96B" w:rsidR="008D7B39" w:rsidRDefault="008D7B39" w:rsidP="008D7B39">
            <w:r w:rsidRPr="008E302B">
              <w:t xml:space="preserve">Community engagement and support is crucial in determining which projects are worthy of federal funding. Please describe or include evidence of community support that were compelling factors in the decision to submit this project request, including letters of support and any relevant links to information posted on </w:t>
            </w:r>
            <w:r>
              <w:t>your</w:t>
            </w:r>
            <w:r w:rsidRPr="008E302B">
              <w:t xml:space="preserve"> website or other online sources.</w:t>
            </w:r>
          </w:p>
        </w:tc>
        <w:tc>
          <w:tcPr>
            <w:tcW w:w="5163" w:type="dxa"/>
          </w:tcPr>
          <w:p w14:paraId="49B425F8" w14:textId="77777777" w:rsidR="008D7B39" w:rsidRPr="00FA3EB3" w:rsidRDefault="008D7B39" w:rsidP="008D7B39"/>
        </w:tc>
      </w:tr>
      <w:bookmarkEnd w:id="84"/>
      <w:bookmarkEnd w:id="85"/>
      <w:bookmarkEnd w:id="86"/>
      <w:bookmarkEnd w:id="87"/>
    </w:tbl>
    <w:p w14:paraId="13F62744" w14:textId="376CC4C7" w:rsidR="00F22F31" w:rsidRDefault="00F22F31" w:rsidP="00F22F31"/>
    <w:p w14:paraId="0A9E3C0E" w14:textId="2A9958C0" w:rsidR="00F56A0C" w:rsidRPr="00F22F31" w:rsidRDefault="00F56A0C" w:rsidP="00F56A0C">
      <w:pPr>
        <w:jc w:val="center"/>
        <w:rPr>
          <w:b/>
          <w:bCs/>
          <w:color w:val="1F497D" w:themeColor="text2"/>
          <w:sz w:val="28"/>
          <w:szCs w:val="28"/>
        </w:rPr>
      </w:pPr>
      <w:bookmarkStart w:id="88" w:name="OLE_LINK112"/>
      <w:bookmarkStart w:id="89" w:name="OLE_LINK113"/>
      <w:bookmarkStart w:id="90" w:name="OLE_LINK116"/>
      <w:bookmarkStart w:id="91" w:name="OLE_LINK117"/>
      <w:r>
        <w:rPr>
          <w:b/>
          <w:bCs/>
          <w:color w:val="1F497D" w:themeColor="text2"/>
          <w:sz w:val="28"/>
          <w:szCs w:val="28"/>
        </w:rPr>
        <w:t>Nonprofit Security Grant Program</w:t>
      </w:r>
      <w:bookmarkEnd w:id="88"/>
      <w:bookmarkEnd w:id="89"/>
      <w:r w:rsidRPr="00F22F31">
        <w:rPr>
          <w:b/>
          <w:bCs/>
          <w:color w:val="1F497D" w:themeColor="text2"/>
          <w:sz w:val="28"/>
          <w:szCs w:val="28"/>
        </w:rPr>
        <w:t xml:space="preserve"> Projects</w:t>
      </w:r>
    </w:p>
    <w:bookmarkEnd w:id="90"/>
    <w:bookmarkEnd w:id="91"/>
    <w:p w14:paraId="229B9874" w14:textId="64DE19B5" w:rsidR="00F56A0C" w:rsidRDefault="00F56A0C" w:rsidP="00F56A0C">
      <w:r>
        <w:t xml:space="preserve">Only projects that meet the requirements detailed in the most recent </w:t>
      </w:r>
      <w:hyperlink r:id="rId17" w:history="1">
        <w:r w:rsidRPr="000A5727">
          <w:rPr>
            <w:rStyle w:val="Hyperlink"/>
          </w:rPr>
          <w:t>Notice of Funding Opportunity</w:t>
        </w:r>
      </w:hyperlink>
      <w:r>
        <w:t xml:space="preserve"> and the </w:t>
      </w:r>
      <w:hyperlink r:id="rId18" w:history="1">
        <w:r w:rsidRPr="000A5727">
          <w:rPr>
            <w:rStyle w:val="Hyperlink"/>
          </w:rPr>
          <w:t>Preparedness Grants Manual</w:t>
        </w:r>
      </w:hyperlink>
      <w:r>
        <w:t xml:space="preserve"> for the Nonprofit Security Grant Program (NSGP) will be considered for funding. For any projects designated for funding in the final fiscal year 2022 Homeland Security Appropriations Act, the respective state administrative agency (SAA) must submit an application to the Federal Emergency Management Agency, and the SAA will serve as the administrative agent for the grant. Therefore, all project proposals must be accompanied by a letter of support from the appropriate SAA affirming that it believes the project is eligible.</w:t>
      </w:r>
    </w:p>
    <w:p w14:paraId="0A9A55CD" w14:textId="33F3E2A7" w:rsidR="00F56A0C" w:rsidRDefault="00F56A0C" w:rsidP="00F56A0C">
      <w:pPr>
        <w:pStyle w:val="Heading1"/>
        <w:rPr>
          <w:b w:val="0"/>
          <w:bCs/>
          <w:sz w:val="28"/>
          <w:szCs w:val="28"/>
        </w:rPr>
      </w:pPr>
      <w:bookmarkStart w:id="92" w:name="_Toc66790791"/>
      <w:bookmarkStart w:id="93" w:name="OLE_LINK118"/>
      <w:bookmarkStart w:id="94" w:name="OLE_LINK119"/>
      <w:r>
        <w:rPr>
          <w:b w:val="0"/>
          <w:bCs/>
          <w:sz w:val="28"/>
          <w:szCs w:val="28"/>
        </w:rPr>
        <w:t>Nonprofit Security Grant Program Request</w:t>
      </w:r>
      <w:bookmarkEnd w:id="92"/>
    </w:p>
    <w:p w14:paraId="5DDA5ACF" w14:textId="77777777" w:rsidR="00F56A0C" w:rsidRPr="00CA5131" w:rsidRDefault="00F56A0C" w:rsidP="00F56A0C">
      <w:r w:rsidRPr="00F56A0C">
        <w:t>Please pay careful attention to FEMA’s eligibility requirements when answering the following questions:</w:t>
      </w:r>
    </w:p>
    <w:tbl>
      <w:tblPr>
        <w:tblStyle w:val="GridTable5Dark-Accent3"/>
        <w:tblW w:w="10828" w:type="dxa"/>
        <w:tblLayout w:type="fixed"/>
        <w:tblLook w:val="0620" w:firstRow="1" w:lastRow="0" w:firstColumn="0" w:lastColumn="0" w:noHBand="1" w:noVBand="1"/>
      </w:tblPr>
      <w:tblGrid>
        <w:gridCol w:w="5665"/>
        <w:gridCol w:w="5163"/>
      </w:tblGrid>
      <w:tr w:rsidR="00F56A0C" w:rsidRPr="00FA3EB3" w14:paraId="69FD89DB" w14:textId="77777777" w:rsidTr="00BD3410">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1CDAA007" w14:textId="77777777" w:rsidR="00F56A0C" w:rsidRPr="002F0FC9" w:rsidRDefault="00F56A0C" w:rsidP="00BD3410">
            <w:pPr>
              <w:rPr>
                <w:rStyle w:val="Emphasis"/>
                <w:b w:val="0"/>
                <w:bCs w:val="0"/>
                <w:i/>
                <w:iCs w:val="0"/>
                <w:u w:val="single"/>
              </w:rPr>
            </w:pPr>
          </w:p>
        </w:tc>
        <w:tc>
          <w:tcPr>
            <w:tcW w:w="5163" w:type="dxa"/>
          </w:tcPr>
          <w:p w14:paraId="0A39E471" w14:textId="77777777" w:rsidR="00F56A0C" w:rsidRPr="00FA3EB3" w:rsidRDefault="00F56A0C" w:rsidP="00BD3410"/>
        </w:tc>
      </w:tr>
      <w:tr w:rsidR="00F56A0C" w:rsidRPr="00FA3EB3" w14:paraId="44E7D88D" w14:textId="77777777" w:rsidTr="00BD3410">
        <w:trPr>
          <w:trHeight w:val="397"/>
        </w:trPr>
        <w:tc>
          <w:tcPr>
            <w:tcW w:w="5665" w:type="dxa"/>
          </w:tcPr>
          <w:p w14:paraId="3E9E8959" w14:textId="61A53C8A" w:rsidR="00F56A0C" w:rsidRPr="00CC24D8" w:rsidRDefault="00F73940" w:rsidP="00BD3410">
            <w:r w:rsidRPr="00F73940">
              <w:t>Is the entity for which funding is proposed a non-profit organization as described under section 501(c)(3) of the Internal Revenue Code of 1986 and exempt from tax under section 501(a) of such code?</w:t>
            </w:r>
          </w:p>
        </w:tc>
        <w:tc>
          <w:tcPr>
            <w:tcW w:w="5163" w:type="dxa"/>
          </w:tcPr>
          <w:p w14:paraId="6307FFA9" w14:textId="77777777" w:rsidR="00F56A0C" w:rsidRPr="00FA3EB3" w:rsidRDefault="00F56A0C" w:rsidP="00BD3410"/>
        </w:tc>
      </w:tr>
      <w:tr w:rsidR="00F56A0C" w:rsidRPr="00FA3EB3" w14:paraId="28EDF348" w14:textId="77777777" w:rsidTr="00BD3410">
        <w:trPr>
          <w:trHeight w:val="397"/>
        </w:trPr>
        <w:tc>
          <w:tcPr>
            <w:tcW w:w="5665" w:type="dxa"/>
          </w:tcPr>
          <w:p w14:paraId="0D6B711E" w14:textId="5D7134CD" w:rsidR="00F56A0C" w:rsidRPr="00937F33" w:rsidRDefault="00F73940" w:rsidP="00BD3410">
            <w:r w:rsidRPr="00F73940">
              <w:t xml:space="preserve">Is the proposed project eligible under the Nonprofit Security Grant Program per the most recent </w:t>
            </w:r>
            <w:hyperlink r:id="rId19" w:history="1">
              <w:r w:rsidRPr="00F73940">
                <w:rPr>
                  <w:rStyle w:val="Hyperlink"/>
                </w:rPr>
                <w:t>Notice of Funding Opportunity</w:t>
              </w:r>
            </w:hyperlink>
            <w:r w:rsidRPr="00F73940">
              <w:t xml:space="preserve"> and the </w:t>
            </w:r>
            <w:hyperlink r:id="rId20" w:history="1">
              <w:r w:rsidRPr="00F73940">
                <w:rPr>
                  <w:rStyle w:val="Hyperlink"/>
                </w:rPr>
                <w:t>Preparedness Grants Manual</w:t>
              </w:r>
            </w:hyperlink>
            <w:r w:rsidRPr="00F73940">
              <w:t>?</w:t>
            </w:r>
          </w:p>
        </w:tc>
        <w:tc>
          <w:tcPr>
            <w:tcW w:w="5163" w:type="dxa"/>
          </w:tcPr>
          <w:p w14:paraId="6DDF41D8" w14:textId="77777777" w:rsidR="00F56A0C" w:rsidRPr="00FA3EB3" w:rsidRDefault="00F56A0C" w:rsidP="00BD3410"/>
        </w:tc>
      </w:tr>
      <w:tr w:rsidR="00F56A0C" w:rsidRPr="00FA3EB3" w14:paraId="0B18D925" w14:textId="77777777" w:rsidTr="00BD3410">
        <w:trPr>
          <w:trHeight w:val="397"/>
        </w:trPr>
        <w:tc>
          <w:tcPr>
            <w:tcW w:w="5665" w:type="dxa"/>
          </w:tcPr>
          <w:p w14:paraId="4B9AD5B7" w14:textId="61F4B752" w:rsidR="00F56A0C" w:rsidRPr="00CC24D8" w:rsidRDefault="00DC68B2" w:rsidP="00BD3410">
            <w:r w:rsidRPr="00DC68B2">
              <w:t>Is the entity for which funding is proposed able to demonstrate that it is at high risk of a terrorist attack?</w:t>
            </w:r>
          </w:p>
        </w:tc>
        <w:tc>
          <w:tcPr>
            <w:tcW w:w="5163" w:type="dxa"/>
          </w:tcPr>
          <w:p w14:paraId="0E05AF0A" w14:textId="77777777" w:rsidR="00F56A0C" w:rsidRPr="00FA3EB3" w:rsidRDefault="00F56A0C" w:rsidP="00BD3410"/>
        </w:tc>
      </w:tr>
      <w:tr w:rsidR="00F56A0C" w:rsidRPr="00FA3EB3" w14:paraId="473A8DA6" w14:textId="77777777" w:rsidTr="00BD3410">
        <w:trPr>
          <w:trHeight w:val="397"/>
        </w:trPr>
        <w:tc>
          <w:tcPr>
            <w:tcW w:w="5665" w:type="dxa"/>
          </w:tcPr>
          <w:p w14:paraId="534F10FE" w14:textId="23E91106" w:rsidR="00F56A0C" w:rsidRPr="00CC24D8" w:rsidRDefault="0038624D" w:rsidP="00BD3410">
            <w:r w:rsidRPr="0038624D">
              <w:t>Does any derogatory information, as well as any potentially mitigating information, exist that would render the entity potentially unsuitable for receiving a grant from the Department of Homeland Security?</w:t>
            </w:r>
          </w:p>
        </w:tc>
        <w:tc>
          <w:tcPr>
            <w:tcW w:w="5163" w:type="dxa"/>
          </w:tcPr>
          <w:p w14:paraId="1B4BD517" w14:textId="77777777" w:rsidR="00F56A0C" w:rsidRPr="00FA3EB3" w:rsidRDefault="00F56A0C" w:rsidP="00BD3410"/>
        </w:tc>
      </w:tr>
      <w:tr w:rsidR="00F56A0C" w:rsidRPr="00FA3EB3" w14:paraId="3D57C836" w14:textId="77777777" w:rsidTr="00BD3410">
        <w:trPr>
          <w:trHeight w:val="397"/>
        </w:trPr>
        <w:tc>
          <w:tcPr>
            <w:tcW w:w="5665" w:type="dxa"/>
          </w:tcPr>
          <w:p w14:paraId="2C58FF49" w14:textId="1C6A4EFA" w:rsidR="00F56A0C" w:rsidRPr="00937F33" w:rsidRDefault="008E302B" w:rsidP="00BD3410">
            <w:bookmarkStart w:id="95" w:name="_Hlk66357805"/>
            <w:r w:rsidRPr="008E302B">
              <w:t xml:space="preserve">Community engagement and support is crucial in determining which projects are worthy of federal funding. Please describe or include evidence of community support that were compelling factors in the decision to submit this project request, including letters of support and any relevant links to information posted on </w:t>
            </w:r>
            <w:r>
              <w:t>your</w:t>
            </w:r>
            <w:r w:rsidRPr="008E302B">
              <w:t xml:space="preserve"> website or other online sources.</w:t>
            </w:r>
          </w:p>
        </w:tc>
        <w:tc>
          <w:tcPr>
            <w:tcW w:w="5163" w:type="dxa"/>
          </w:tcPr>
          <w:p w14:paraId="6D464F29" w14:textId="77777777" w:rsidR="00F56A0C" w:rsidRPr="00FA3EB3" w:rsidRDefault="00F56A0C" w:rsidP="00BD3410"/>
        </w:tc>
      </w:tr>
      <w:bookmarkEnd w:id="93"/>
      <w:bookmarkEnd w:id="94"/>
      <w:bookmarkEnd w:id="95"/>
    </w:tbl>
    <w:p w14:paraId="65D9FEE5" w14:textId="77777777" w:rsidR="008A4551" w:rsidRDefault="008A4551" w:rsidP="008A4551"/>
    <w:p w14:paraId="3D935835" w14:textId="2D8309C3" w:rsidR="008A4551" w:rsidRPr="00F22F31" w:rsidRDefault="008A4551" w:rsidP="008A4551">
      <w:pPr>
        <w:jc w:val="center"/>
        <w:rPr>
          <w:b/>
          <w:bCs/>
          <w:color w:val="1F497D" w:themeColor="text2"/>
          <w:sz w:val="28"/>
          <w:szCs w:val="28"/>
        </w:rPr>
      </w:pPr>
      <w:bookmarkStart w:id="96" w:name="OLE_LINK120"/>
      <w:bookmarkStart w:id="97" w:name="OLE_LINK121"/>
      <w:r>
        <w:rPr>
          <w:b/>
          <w:bCs/>
          <w:color w:val="1F497D" w:themeColor="text2"/>
          <w:sz w:val="28"/>
          <w:szCs w:val="28"/>
        </w:rPr>
        <w:t xml:space="preserve">Emergency Operations Center </w:t>
      </w:r>
      <w:bookmarkEnd w:id="96"/>
      <w:bookmarkEnd w:id="97"/>
      <w:r>
        <w:rPr>
          <w:b/>
          <w:bCs/>
          <w:color w:val="1F497D" w:themeColor="text2"/>
          <w:sz w:val="28"/>
          <w:szCs w:val="28"/>
        </w:rPr>
        <w:t>Grant Program</w:t>
      </w:r>
    </w:p>
    <w:p w14:paraId="29E9D4ED" w14:textId="3F4D2A85" w:rsidR="00F56A0C" w:rsidRDefault="008A4551" w:rsidP="008A4551">
      <w:r w:rsidRPr="008A4551">
        <w:t xml:space="preserve">Only projects that meet the requirements detailed in the most recent </w:t>
      </w:r>
      <w:hyperlink r:id="rId21" w:history="1">
        <w:r w:rsidRPr="008A4551">
          <w:rPr>
            <w:rStyle w:val="Hyperlink"/>
          </w:rPr>
          <w:t>Notice of Funding Opportunity</w:t>
        </w:r>
      </w:hyperlink>
      <w:r w:rsidRPr="008A4551">
        <w:t xml:space="preserve"> for the Emergency Operations Center Grant Program, including the cost-share requirement and environmental and historic preservation requirements, as applicable, will be considered for funding. For any projects designated for funding in the final fiscal year 2022 Homeland Security Appropriations Act, the respective state administrative agency (SAA) must submit an application to the Federal Emergency Management Agency, and that agency will serve as the </w:t>
      </w:r>
      <w:r w:rsidRPr="008A4551">
        <w:lastRenderedPageBreak/>
        <w:t>administrative agent for the grant. Therefore, all project proposals must be accompanied by a letter of support from the appropriate SSA affirming that it believes the project is eligible.</w:t>
      </w:r>
    </w:p>
    <w:p w14:paraId="5501552D" w14:textId="305B1D06" w:rsidR="008A4551" w:rsidRDefault="008A4551" w:rsidP="008A4551">
      <w:pPr>
        <w:pStyle w:val="Heading1"/>
        <w:rPr>
          <w:b w:val="0"/>
          <w:bCs/>
          <w:sz w:val="28"/>
          <w:szCs w:val="28"/>
        </w:rPr>
      </w:pPr>
      <w:bookmarkStart w:id="98" w:name="_Toc66790792"/>
      <w:bookmarkStart w:id="99" w:name="OLE_LINK130"/>
      <w:bookmarkStart w:id="100" w:name="OLE_LINK131"/>
      <w:r>
        <w:rPr>
          <w:b w:val="0"/>
          <w:bCs/>
          <w:sz w:val="28"/>
          <w:szCs w:val="28"/>
        </w:rPr>
        <w:t>Emergency Operations Center Program Request</w:t>
      </w:r>
      <w:bookmarkEnd w:id="98"/>
    </w:p>
    <w:p w14:paraId="2F2D8ACC" w14:textId="77777777" w:rsidR="008A4551" w:rsidRPr="00CA5131" w:rsidRDefault="008A4551" w:rsidP="008A4551">
      <w:r w:rsidRPr="00F56A0C">
        <w:t>Please pay careful attention to FEMA’s eligibility requirements when answering the following questions:</w:t>
      </w:r>
    </w:p>
    <w:tbl>
      <w:tblPr>
        <w:tblStyle w:val="GridTable5Dark-Accent3"/>
        <w:tblW w:w="10828" w:type="dxa"/>
        <w:tblLayout w:type="fixed"/>
        <w:tblLook w:val="0620" w:firstRow="1" w:lastRow="0" w:firstColumn="0" w:lastColumn="0" w:noHBand="1" w:noVBand="1"/>
      </w:tblPr>
      <w:tblGrid>
        <w:gridCol w:w="5665"/>
        <w:gridCol w:w="5163"/>
      </w:tblGrid>
      <w:tr w:rsidR="008A4551" w:rsidRPr="00FA3EB3" w14:paraId="725BB930" w14:textId="77777777" w:rsidTr="00BD3410">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013279B9" w14:textId="77777777" w:rsidR="008A4551" w:rsidRPr="002F0FC9" w:rsidRDefault="008A4551" w:rsidP="00BD3410">
            <w:pPr>
              <w:rPr>
                <w:rStyle w:val="Emphasis"/>
                <w:b w:val="0"/>
                <w:bCs w:val="0"/>
                <w:i/>
                <w:iCs w:val="0"/>
                <w:u w:val="single"/>
              </w:rPr>
            </w:pPr>
          </w:p>
        </w:tc>
        <w:tc>
          <w:tcPr>
            <w:tcW w:w="5163" w:type="dxa"/>
          </w:tcPr>
          <w:p w14:paraId="087457DF" w14:textId="77777777" w:rsidR="008A4551" w:rsidRPr="00FA3EB3" w:rsidRDefault="008A4551" w:rsidP="00BD3410"/>
        </w:tc>
      </w:tr>
      <w:tr w:rsidR="008A4551" w:rsidRPr="00FA3EB3" w14:paraId="0AF13063" w14:textId="77777777" w:rsidTr="00BD3410">
        <w:trPr>
          <w:trHeight w:val="397"/>
        </w:trPr>
        <w:tc>
          <w:tcPr>
            <w:tcW w:w="5665" w:type="dxa"/>
          </w:tcPr>
          <w:p w14:paraId="43DC4E1A" w14:textId="03FCF360" w:rsidR="008A4551" w:rsidRPr="00CC24D8" w:rsidRDefault="008A4551" w:rsidP="00BD3410">
            <w:bookmarkStart w:id="101" w:name="_Hlk66359754"/>
            <w:r w:rsidRPr="008A4551">
              <w:t>Is the requesting jurisdiction a state, Indian tribal government, or local government as defined by section 102 or 602 of the Robert T. Stafford Disaster Relief and Emergency Assistance Act, 42 USC 5122, 5195a?</w:t>
            </w:r>
          </w:p>
        </w:tc>
        <w:tc>
          <w:tcPr>
            <w:tcW w:w="5163" w:type="dxa"/>
          </w:tcPr>
          <w:p w14:paraId="75AD0DA4" w14:textId="77777777" w:rsidR="008A4551" w:rsidRPr="00FA3EB3" w:rsidRDefault="008A4551" w:rsidP="00BD3410"/>
        </w:tc>
      </w:tr>
      <w:tr w:rsidR="008A4551" w:rsidRPr="00FA3EB3" w14:paraId="57BD3EA8" w14:textId="77777777" w:rsidTr="00BD3410">
        <w:trPr>
          <w:trHeight w:val="397"/>
        </w:trPr>
        <w:tc>
          <w:tcPr>
            <w:tcW w:w="5665" w:type="dxa"/>
          </w:tcPr>
          <w:p w14:paraId="61D9F757" w14:textId="01036D9E" w:rsidR="008A4551" w:rsidRPr="00937F33" w:rsidRDefault="009028BE" w:rsidP="00BD3410">
            <w:r w:rsidRPr="009028BE">
              <w:t xml:space="preserve">Is the proposed project eligible under the most recent </w:t>
            </w:r>
            <w:hyperlink r:id="rId22" w:history="1">
              <w:r w:rsidRPr="009028BE">
                <w:rPr>
                  <w:rStyle w:val="Hyperlink"/>
                </w:rPr>
                <w:t>Notice of Funding Opportunity</w:t>
              </w:r>
            </w:hyperlink>
            <w:r w:rsidRPr="009028BE">
              <w:t xml:space="preserve"> for the Emergency Operations Center Grant Program?</w:t>
            </w:r>
          </w:p>
        </w:tc>
        <w:tc>
          <w:tcPr>
            <w:tcW w:w="5163" w:type="dxa"/>
          </w:tcPr>
          <w:p w14:paraId="01F2B959" w14:textId="77777777" w:rsidR="008A4551" w:rsidRPr="00FA3EB3" w:rsidRDefault="008A4551" w:rsidP="00BD3410"/>
        </w:tc>
      </w:tr>
      <w:tr w:rsidR="008A4551" w:rsidRPr="00FA3EB3" w14:paraId="5B680588" w14:textId="77777777" w:rsidTr="00BD3410">
        <w:trPr>
          <w:trHeight w:val="397"/>
        </w:trPr>
        <w:tc>
          <w:tcPr>
            <w:tcW w:w="5665" w:type="dxa"/>
          </w:tcPr>
          <w:p w14:paraId="12199D23" w14:textId="757CF0F5" w:rsidR="008A4551" w:rsidRPr="00CC24D8" w:rsidRDefault="00392D0B" w:rsidP="00BD3410">
            <w:r w:rsidRPr="00392D0B">
              <w:t>Can the requesting jurisdiction provide the required 25 percent non-federal cost share?</w:t>
            </w:r>
          </w:p>
        </w:tc>
        <w:tc>
          <w:tcPr>
            <w:tcW w:w="5163" w:type="dxa"/>
          </w:tcPr>
          <w:p w14:paraId="7BADF39F" w14:textId="77777777" w:rsidR="008A4551" w:rsidRPr="00FA3EB3" w:rsidRDefault="008A4551" w:rsidP="00BD3410"/>
        </w:tc>
      </w:tr>
      <w:tr w:rsidR="008A4551" w:rsidRPr="00FA3EB3" w14:paraId="00E08A54" w14:textId="77777777" w:rsidTr="00BD3410">
        <w:trPr>
          <w:trHeight w:val="397"/>
        </w:trPr>
        <w:tc>
          <w:tcPr>
            <w:tcW w:w="5665" w:type="dxa"/>
          </w:tcPr>
          <w:p w14:paraId="40A92C77" w14:textId="24876190" w:rsidR="008A4551" w:rsidRPr="00CC24D8" w:rsidRDefault="001F5649" w:rsidP="00BD3410">
            <w:r w:rsidRPr="001F5649">
              <w:t>Is the requestor in a position to enhance their emergency management capabilities and address their Emergency Operations Center needs?</w:t>
            </w:r>
          </w:p>
        </w:tc>
        <w:tc>
          <w:tcPr>
            <w:tcW w:w="5163" w:type="dxa"/>
          </w:tcPr>
          <w:p w14:paraId="351BA6F3" w14:textId="77777777" w:rsidR="008A4551" w:rsidRPr="00FA3EB3" w:rsidRDefault="008A4551" w:rsidP="00BD3410"/>
        </w:tc>
      </w:tr>
      <w:tr w:rsidR="001D3004" w:rsidRPr="00FA3EB3" w14:paraId="4C70FC90" w14:textId="77777777" w:rsidTr="00BD3410">
        <w:trPr>
          <w:trHeight w:val="397"/>
        </w:trPr>
        <w:tc>
          <w:tcPr>
            <w:tcW w:w="5665" w:type="dxa"/>
          </w:tcPr>
          <w:p w14:paraId="41276805" w14:textId="1BDF0028" w:rsidR="001D3004" w:rsidRPr="00937F33" w:rsidRDefault="001D3004" w:rsidP="001D3004">
            <w:r w:rsidRPr="008E302B">
              <w:t xml:space="preserve">Community engagement and support is crucial in determining which projects are worthy of federal funding. Please describe or include evidence of community support that were compelling factors in the decision to submit this project request, including letters of support and any relevant links to information posted on </w:t>
            </w:r>
            <w:r>
              <w:t>your</w:t>
            </w:r>
            <w:r w:rsidRPr="008E302B">
              <w:t xml:space="preserve"> website or other online sources.</w:t>
            </w:r>
          </w:p>
        </w:tc>
        <w:tc>
          <w:tcPr>
            <w:tcW w:w="5163" w:type="dxa"/>
          </w:tcPr>
          <w:p w14:paraId="1FCE67CE" w14:textId="77777777" w:rsidR="001D3004" w:rsidRPr="00FA3EB3" w:rsidRDefault="001D3004" w:rsidP="001D3004"/>
        </w:tc>
      </w:tr>
      <w:bookmarkEnd w:id="101"/>
    </w:tbl>
    <w:p w14:paraId="0E65086F" w14:textId="0FB9A90A" w:rsidR="00841580" w:rsidRDefault="00841580" w:rsidP="008A4551"/>
    <w:bookmarkEnd w:id="99"/>
    <w:bookmarkEnd w:id="100"/>
    <w:p w14:paraId="60969E53" w14:textId="77777777" w:rsidR="00841580" w:rsidRDefault="00841580">
      <w:r>
        <w:br w:type="page"/>
      </w:r>
    </w:p>
    <w:p w14:paraId="67940B80" w14:textId="77777777" w:rsidR="00BD3410" w:rsidRPr="00BD3410" w:rsidRDefault="00BD3410" w:rsidP="00BD3410">
      <w:pPr>
        <w:pStyle w:val="Heading1"/>
        <w:jc w:val="center"/>
      </w:pPr>
      <w:bookmarkStart w:id="102" w:name="_Toc66790793"/>
      <w:bookmarkStart w:id="103" w:name="OLE_LINK142"/>
      <w:bookmarkStart w:id="104" w:name="OLE_LINK143"/>
      <w:bookmarkStart w:id="105" w:name="OLE_LINK146"/>
      <w:r w:rsidRPr="00BD3410">
        <w:lastRenderedPageBreak/>
        <w:t>Interior, Environment, and Related Agencies</w:t>
      </w:r>
      <w:bookmarkEnd w:id="102"/>
    </w:p>
    <w:p w14:paraId="2EE61851" w14:textId="4C3FBA82" w:rsidR="00BD3410" w:rsidRPr="00BD3410" w:rsidRDefault="00BD3410" w:rsidP="00BD3410">
      <w:pPr>
        <w:pStyle w:val="Heading1"/>
        <w:rPr>
          <w:b w:val="0"/>
          <w:sz w:val="24"/>
          <w:szCs w:val="24"/>
        </w:rPr>
      </w:pPr>
      <w:bookmarkStart w:id="106" w:name="_Toc66790794"/>
      <w:r w:rsidRPr="00BD3410">
        <w:rPr>
          <w:b w:val="0"/>
          <w:sz w:val="24"/>
          <w:szCs w:val="24"/>
        </w:rPr>
        <w:t>Guidance Specific to Community Projects</w:t>
      </w:r>
      <w:bookmarkEnd w:id="106"/>
      <w:r w:rsidRPr="00BD3410">
        <w:rPr>
          <w:b w:val="0"/>
          <w:sz w:val="24"/>
          <w:szCs w:val="24"/>
        </w:rPr>
        <w:t xml:space="preserve"> </w:t>
      </w:r>
    </w:p>
    <w:p w14:paraId="567A674F" w14:textId="743BA2EB" w:rsidR="00BD3410" w:rsidRPr="00BD3410" w:rsidRDefault="00BD3410" w:rsidP="00BD3410">
      <w:r w:rsidRPr="00BD3410">
        <w:rPr>
          <w:b/>
          <w:bCs/>
        </w:rPr>
        <w:t xml:space="preserve">Community Support. </w:t>
      </w:r>
      <w:r w:rsidRPr="00BD3410">
        <w:t xml:space="preserve">Community engagement and support is crucial in determining which projects are worthy of Federal funding. Only projects with demonstrated community support will be considered. This recommendation builds on past Committee reforms, and Members will be required to present to the Committee evidence of community support that were compelling factors in their decision to submit the request. Examples of these include: </w:t>
      </w:r>
    </w:p>
    <w:bookmarkEnd w:id="103"/>
    <w:bookmarkEnd w:id="104"/>
    <w:bookmarkEnd w:id="105"/>
    <w:p w14:paraId="30DA3684" w14:textId="43E2FA52" w:rsidR="00BD3410" w:rsidRPr="00BD3410" w:rsidRDefault="00BD3410" w:rsidP="00BD3410">
      <w:pPr>
        <w:ind w:left="720"/>
      </w:pPr>
      <w:r w:rsidRPr="00BD3410">
        <w:t xml:space="preserve">• Letters of support from elected community leaders (e.g. mayors or other officials). </w:t>
      </w:r>
    </w:p>
    <w:p w14:paraId="3E6A203F" w14:textId="75AA079C" w:rsidR="00BD3410" w:rsidRPr="00BD3410" w:rsidRDefault="00BD3410" w:rsidP="00BD3410">
      <w:pPr>
        <w:ind w:left="720"/>
      </w:pPr>
      <w:r w:rsidRPr="00BD3410">
        <w:t xml:space="preserve">• Press articles highlighting the need for the requested Community Project Funding. </w:t>
      </w:r>
    </w:p>
    <w:p w14:paraId="0863F6DE" w14:textId="16F2D420" w:rsidR="00BD3410" w:rsidRPr="00BD3410" w:rsidRDefault="00BD3410" w:rsidP="00BD3410">
      <w:pPr>
        <w:ind w:left="720"/>
      </w:pPr>
      <w:r w:rsidRPr="00BD3410">
        <w:t xml:space="preserve">• Support from newspaper editorial boards. </w:t>
      </w:r>
    </w:p>
    <w:p w14:paraId="7E025E4A" w14:textId="7CC08B31" w:rsidR="00BD3410" w:rsidRPr="00BD3410" w:rsidRDefault="00BD3410" w:rsidP="00BD3410">
      <w:pPr>
        <w:ind w:left="720"/>
      </w:pPr>
      <w:r w:rsidRPr="00BD3410">
        <w:t xml:space="preserve">• Projects listed on State intended use plans, community development plans, or other publicly available planning documents. </w:t>
      </w:r>
    </w:p>
    <w:p w14:paraId="551AE228" w14:textId="41E05AA1" w:rsidR="00BD3410" w:rsidRPr="00BD3410" w:rsidRDefault="00BD3410" w:rsidP="00BD3410">
      <w:pPr>
        <w:ind w:left="720"/>
      </w:pPr>
      <w:r w:rsidRPr="00BD3410">
        <w:t xml:space="preserve">• Resolutions passed by city councils or boards. </w:t>
      </w:r>
    </w:p>
    <w:p w14:paraId="0362F034" w14:textId="77777777" w:rsidR="00BD3410" w:rsidRPr="00BD3410" w:rsidRDefault="00BD3410" w:rsidP="00BD3410">
      <w:r w:rsidRPr="00BD3410">
        <w:t xml:space="preserve">These are intended to be some examples of the type of information that you may consider presenting to the Committee in conjunction with your project. It is not an exhaustive list. </w:t>
      </w:r>
    </w:p>
    <w:p w14:paraId="2B954F82" w14:textId="77777777" w:rsidR="00DF511E" w:rsidRPr="00DF511E" w:rsidRDefault="00DF511E" w:rsidP="00DF511E">
      <w:pPr>
        <w:autoSpaceDE w:val="0"/>
        <w:autoSpaceDN w:val="0"/>
        <w:adjustRightInd w:val="0"/>
        <w:spacing w:after="0" w:line="240" w:lineRule="auto"/>
        <w:rPr>
          <w:rFonts w:asciiTheme="majorHAnsi" w:hAnsiTheme="majorHAnsi" w:cs="Calibri"/>
          <w:color w:val="1F497D" w:themeColor="text2"/>
          <w:sz w:val="24"/>
          <w:szCs w:val="24"/>
        </w:rPr>
      </w:pPr>
      <w:r w:rsidRPr="00DF511E">
        <w:rPr>
          <w:rFonts w:asciiTheme="majorHAnsi" w:hAnsiTheme="majorHAnsi" w:cs="Calibri"/>
          <w:color w:val="1F497D" w:themeColor="text2"/>
          <w:sz w:val="24"/>
          <w:szCs w:val="24"/>
        </w:rPr>
        <w:t xml:space="preserve">General criteria used to evaluate Community Project Funding requests </w:t>
      </w:r>
    </w:p>
    <w:p w14:paraId="1A17F509" w14:textId="5A6ED9DA" w:rsidR="00DF511E" w:rsidRPr="00DF511E" w:rsidRDefault="00DF511E" w:rsidP="00DF511E">
      <w:pPr>
        <w:autoSpaceDE w:val="0"/>
        <w:autoSpaceDN w:val="0"/>
        <w:adjustRightInd w:val="0"/>
        <w:spacing w:after="118" w:line="240" w:lineRule="auto"/>
        <w:rPr>
          <w:rFonts w:asciiTheme="majorHAnsi" w:hAnsiTheme="majorHAnsi" w:cs="Calibri"/>
          <w:color w:val="000000"/>
          <w:sz w:val="23"/>
          <w:szCs w:val="23"/>
        </w:rPr>
      </w:pPr>
      <w:r w:rsidRPr="00DF511E">
        <w:rPr>
          <w:rFonts w:asciiTheme="majorHAnsi" w:hAnsiTheme="majorHAnsi" w:cs="Calibri"/>
          <w:color w:val="000000"/>
          <w:sz w:val="23"/>
          <w:szCs w:val="23"/>
        </w:rPr>
        <w:t xml:space="preserve">• </w:t>
      </w:r>
      <w:r w:rsidRPr="00DF511E">
        <w:rPr>
          <w:rFonts w:asciiTheme="majorHAnsi" w:hAnsiTheme="majorHAnsi" w:cs="Calibri"/>
          <w:b/>
          <w:bCs/>
          <w:color w:val="000000"/>
          <w:sz w:val="23"/>
          <w:szCs w:val="23"/>
        </w:rPr>
        <w:t>Ban on For</w:t>
      </w:r>
      <w:r w:rsidRPr="00DF511E">
        <w:rPr>
          <w:rFonts w:asciiTheme="majorHAnsi" w:hAnsiTheme="majorHAnsi" w:cs="Calibri"/>
          <w:color w:val="000000"/>
          <w:sz w:val="23"/>
          <w:szCs w:val="23"/>
        </w:rPr>
        <w:t>-</w:t>
      </w:r>
      <w:r w:rsidRPr="00DF511E">
        <w:rPr>
          <w:rFonts w:asciiTheme="majorHAnsi" w:hAnsiTheme="majorHAnsi" w:cs="Calibri"/>
          <w:b/>
          <w:bCs/>
          <w:color w:val="000000"/>
          <w:sz w:val="23"/>
          <w:szCs w:val="23"/>
        </w:rPr>
        <w:t xml:space="preserve">Profit recipients. </w:t>
      </w:r>
      <w:r w:rsidRPr="00DF511E">
        <w:rPr>
          <w:rFonts w:asciiTheme="majorHAnsi" w:hAnsiTheme="majorHAnsi" w:cs="Calibri"/>
          <w:color w:val="000000"/>
          <w:sz w:val="23"/>
          <w:szCs w:val="23"/>
        </w:rPr>
        <w:t xml:space="preserve">The Committee is imposing a ban on directing Community Project Funding to for-profit entities. </w:t>
      </w:r>
    </w:p>
    <w:p w14:paraId="30C47C75" w14:textId="181E2D5B" w:rsidR="00DF511E" w:rsidRPr="00DF511E" w:rsidRDefault="00DF511E" w:rsidP="00DF511E">
      <w:pPr>
        <w:pStyle w:val="Default"/>
        <w:rPr>
          <w:rFonts w:asciiTheme="majorHAnsi" w:hAnsiTheme="majorHAnsi" w:cs="Calibri"/>
        </w:rPr>
      </w:pPr>
      <w:r w:rsidRPr="00DF511E">
        <w:rPr>
          <w:rFonts w:asciiTheme="majorHAnsi" w:hAnsiTheme="majorHAnsi" w:cs="Calibri"/>
          <w:sz w:val="23"/>
          <w:szCs w:val="23"/>
        </w:rPr>
        <w:t xml:space="preserve">• </w:t>
      </w:r>
      <w:r w:rsidRPr="00DF511E">
        <w:rPr>
          <w:rFonts w:asciiTheme="majorHAnsi" w:hAnsiTheme="majorHAnsi" w:cs="Calibri"/>
          <w:b/>
          <w:bCs/>
          <w:sz w:val="23"/>
          <w:szCs w:val="23"/>
        </w:rPr>
        <w:t xml:space="preserve">Matching requirements. </w:t>
      </w:r>
      <w:r w:rsidRPr="00DF511E">
        <w:rPr>
          <w:rFonts w:asciiTheme="majorHAnsi" w:hAnsiTheme="majorHAnsi" w:cs="Calibri"/>
          <w:sz w:val="23"/>
          <w:szCs w:val="23"/>
        </w:rPr>
        <w:t xml:space="preserve">Several Federal programs eligible for Community Project Funding requests require a State or local match for projects either by statute or according to longstanding policy. The Committee will not waive these matching requirements for Community Project Funding requests, so it is important that Member offices discuss with their State and local officials the ability for localities to meet matching requirements prior to requesting a project. Note: This does not mean that matching funds must be in-hand prior to requesting a project, but that local officials must have a plan to meet such requirements in order for such a project to be viable. </w:t>
      </w:r>
    </w:p>
    <w:p w14:paraId="7CE759F6" w14:textId="58BEC111" w:rsidR="00DF511E" w:rsidRPr="00DF511E" w:rsidRDefault="00DF511E" w:rsidP="00DF511E">
      <w:pPr>
        <w:autoSpaceDE w:val="0"/>
        <w:autoSpaceDN w:val="0"/>
        <w:adjustRightInd w:val="0"/>
        <w:spacing w:after="116" w:line="240" w:lineRule="auto"/>
        <w:rPr>
          <w:rFonts w:asciiTheme="majorHAnsi" w:hAnsiTheme="majorHAnsi" w:cs="Calibri"/>
          <w:color w:val="000000"/>
          <w:sz w:val="23"/>
          <w:szCs w:val="23"/>
        </w:rPr>
      </w:pPr>
      <w:r w:rsidRPr="00DF511E">
        <w:rPr>
          <w:rFonts w:asciiTheme="majorHAnsi" w:hAnsiTheme="majorHAnsi" w:cs="Calibri"/>
          <w:color w:val="000000"/>
          <w:sz w:val="23"/>
          <w:szCs w:val="23"/>
        </w:rPr>
        <w:t xml:space="preserve">• </w:t>
      </w:r>
      <w:r w:rsidRPr="00DF511E">
        <w:rPr>
          <w:rFonts w:asciiTheme="majorHAnsi" w:hAnsiTheme="majorHAnsi" w:cs="Calibri"/>
          <w:b/>
          <w:bCs/>
          <w:color w:val="000000"/>
          <w:sz w:val="23"/>
          <w:szCs w:val="23"/>
        </w:rPr>
        <w:t>One</w:t>
      </w:r>
      <w:r w:rsidRPr="00DF511E">
        <w:rPr>
          <w:rFonts w:asciiTheme="majorHAnsi" w:hAnsiTheme="majorHAnsi" w:cs="Calibri"/>
          <w:color w:val="000000"/>
          <w:sz w:val="23"/>
          <w:szCs w:val="23"/>
        </w:rPr>
        <w:t>-</w:t>
      </w:r>
      <w:r w:rsidRPr="00DF511E">
        <w:rPr>
          <w:rFonts w:asciiTheme="majorHAnsi" w:hAnsiTheme="majorHAnsi" w:cs="Calibri"/>
          <w:b/>
          <w:bCs/>
          <w:color w:val="000000"/>
          <w:sz w:val="23"/>
          <w:szCs w:val="23"/>
        </w:rPr>
        <w:t xml:space="preserve">year funding. </w:t>
      </w:r>
      <w:r w:rsidRPr="00DF511E">
        <w:rPr>
          <w:rFonts w:asciiTheme="majorHAnsi" w:hAnsiTheme="majorHAnsi" w:cs="Calibri"/>
          <w:color w:val="000000"/>
          <w:sz w:val="23"/>
          <w:szCs w:val="23"/>
        </w:rPr>
        <w:t xml:space="preserve">Each project request must be for fiscal year 2022 funds only and cannot include a request for multiyear funding. </w:t>
      </w:r>
    </w:p>
    <w:p w14:paraId="52731AD1" w14:textId="7B21DB1F" w:rsidR="00DF511E" w:rsidRPr="00DF511E" w:rsidRDefault="00DF511E" w:rsidP="00DF511E">
      <w:pPr>
        <w:autoSpaceDE w:val="0"/>
        <w:autoSpaceDN w:val="0"/>
        <w:adjustRightInd w:val="0"/>
        <w:spacing w:after="0" w:line="240" w:lineRule="auto"/>
        <w:rPr>
          <w:rFonts w:asciiTheme="majorHAnsi" w:hAnsiTheme="majorHAnsi" w:cs="Calibri"/>
          <w:color w:val="000000"/>
          <w:sz w:val="23"/>
          <w:szCs w:val="23"/>
        </w:rPr>
      </w:pPr>
      <w:r w:rsidRPr="00DF511E">
        <w:rPr>
          <w:rFonts w:asciiTheme="majorHAnsi" w:hAnsiTheme="majorHAnsi" w:cs="Calibri"/>
          <w:color w:val="000000"/>
          <w:sz w:val="23"/>
          <w:szCs w:val="23"/>
        </w:rPr>
        <w:t xml:space="preserve">• </w:t>
      </w:r>
      <w:r w:rsidRPr="00DF511E">
        <w:rPr>
          <w:rFonts w:asciiTheme="majorHAnsi" w:hAnsiTheme="majorHAnsi" w:cs="Calibri"/>
          <w:b/>
          <w:bCs/>
          <w:color w:val="000000"/>
          <w:sz w:val="23"/>
          <w:szCs w:val="23"/>
        </w:rPr>
        <w:t xml:space="preserve">State or local governmental entities as grantees. </w:t>
      </w:r>
      <w:r w:rsidRPr="00DF511E">
        <w:rPr>
          <w:rFonts w:asciiTheme="majorHAnsi" w:hAnsiTheme="majorHAnsi" w:cs="Calibri"/>
          <w:color w:val="000000"/>
          <w:sz w:val="23"/>
          <w:szCs w:val="23"/>
        </w:rPr>
        <w:t xml:space="preserve">Members are encouraged to consider public entities as primary grantees to oversee the completion of the project. For infrastructure projects, many States have established lists or intended use plans with projects that have already been vetted by governmental officials (e.g. drinking water, </w:t>
      </w:r>
      <w:proofErr w:type="gramStart"/>
      <w:r w:rsidRPr="00DF511E">
        <w:rPr>
          <w:rFonts w:asciiTheme="majorHAnsi" w:hAnsiTheme="majorHAnsi" w:cs="Calibri"/>
          <w:color w:val="000000"/>
          <w:sz w:val="23"/>
          <w:szCs w:val="23"/>
        </w:rPr>
        <w:t>wastewater</w:t>
      </w:r>
      <w:proofErr w:type="gramEnd"/>
      <w:r w:rsidRPr="00DF511E">
        <w:rPr>
          <w:rFonts w:asciiTheme="majorHAnsi" w:hAnsiTheme="majorHAnsi" w:cs="Calibri"/>
          <w:color w:val="000000"/>
          <w:sz w:val="23"/>
          <w:szCs w:val="23"/>
        </w:rPr>
        <w:t xml:space="preserve"> and highways). </w:t>
      </w:r>
    </w:p>
    <w:p w14:paraId="24D8A5DC" w14:textId="77777777" w:rsidR="00DF511E" w:rsidRPr="00DF511E" w:rsidRDefault="00DF511E" w:rsidP="00DF511E">
      <w:pPr>
        <w:autoSpaceDE w:val="0"/>
        <w:autoSpaceDN w:val="0"/>
        <w:adjustRightInd w:val="0"/>
        <w:spacing w:after="0" w:line="240" w:lineRule="auto"/>
        <w:rPr>
          <w:rFonts w:asciiTheme="majorHAnsi" w:hAnsiTheme="majorHAnsi" w:cs="Calibri"/>
          <w:color w:val="000000"/>
          <w:sz w:val="23"/>
          <w:szCs w:val="23"/>
        </w:rPr>
      </w:pPr>
    </w:p>
    <w:p w14:paraId="08A72817" w14:textId="694698E3" w:rsidR="008A4551" w:rsidRDefault="00DF511E" w:rsidP="00DF511E">
      <w:pPr>
        <w:autoSpaceDE w:val="0"/>
        <w:autoSpaceDN w:val="0"/>
        <w:adjustRightInd w:val="0"/>
        <w:spacing w:after="0" w:line="240" w:lineRule="auto"/>
        <w:rPr>
          <w:rFonts w:asciiTheme="majorHAnsi" w:hAnsiTheme="majorHAnsi" w:cs="Calibri"/>
          <w:color w:val="000000"/>
          <w:sz w:val="23"/>
          <w:szCs w:val="23"/>
        </w:rPr>
      </w:pPr>
      <w:r w:rsidRPr="00DF511E">
        <w:rPr>
          <w:rFonts w:asciiTheme="majorHAnsi" w:hAnsiTheme="majorHAnsi" w:cs="Calibri"/>
          <w:color w:val="000000"/>
          <w:sz w:val="23"/>
          <w:szCs w:val="23"/>
        </w:rPr>
        <w:t xml:space="preserve">• </w:t>
      </w:r>
      <w:r w:rsidRPr="00DF511E">
        <w:rPr>
          <w:rFonts w:asciiTheme="majorHAnsi" w:hAnsiTheme="majorHAnsi" w:cs="Calibri"/>
          <w:b/>
          <w:bCs/>
          <w:color w:val="000000"/>
          <w:sz w:val="23"/>
          <w:szCs w:val="23"/>
        </w:rPr>
        <w:t>Non</w:t>
      </w:r>
      <w:r w:rsidRPr="00DF511E">
        <w:rPr>
          <w:rFonts w:asciiTheme="majorHAnsi" w:hAnsiTheme="majorHAnsi" w:cs="Calibri"/>
          <w:color w:val="000000"/>
          <w:sz w:val="23"/>
          <w:szCs w:val="23"/>
        </w:rPr>
        <w:t>-</w:t>
      </w:r>
      <w:r w:rsidRPr="00DF511E">
        <w:rPr>
          <w:rFonts w:asciiTheme="majorHAnsi" w:hAnsiTheme="majorHAnsi" w:cs="Calibri"/>
          <w:b/>
          <w:bCs/>
          <w:color w:val="000000"/>
          <w:sz w:val="23"/>
          <w:szCs w:val="23"/>
        </w:rPr>
        <w:t xml:space="preserve">profits as grantees. </w:t>
      </w:r>
      <w:r w:rsidRPr="00DF511E">
        <w:rPr>
          <w:rFonts w:asciiTheme="majorHAnsi" w:hAnsiTheme="majorHAnsi" w:cs="Calibri"/>
          <w:color w:val="000000"/>
          <w:sz w:val="23"/>
          <w:szCs w:val="23"/>
        </w:rPr>
        <w:t xml:space="preserve">If a Member requests that funding be directed to a non-profit organization, the Member will need to provide evidence that the recipient is a non-profit organization as described under section 501(c)(3) of the Internal Revenue Code of 1986. Further, many water projects often partner with non-profit entities to complete projects. Therefore, projects may also be directed to non-profits with an inherently governmental function. </w:t>
      </w:r>
    </w:p>
    <w:p w14:paraId="54643AF1" w14:textId="243620C5" w:rsidR="00DF511E" w:rsidRDefault="00DF511E" w:rsidP="00DF511E">
      <w:pPr>
        <w:autoSpaceDE w:val="0"/>
        <w:autoSpaceDN w:val="0"/>
        <w:adjustRightInd w:val="0"/>
        <w:spacing w:after="0" w:line="240" w:lineRule="auto"/>
        <w:rPr>
          <w:rFonts w:asciiTheme="majorHAnsi" w:hAnsiTheme="majorHAnsi" w:cs="Calibri"/>
          <w:color w:val="000000"/>
          <w:sz w:val="23"/>
          <w:szCs w:val="23"/>
        </w:rPr>
      </w:pPr>
    </w:p>
    <w:p w14:paraId="39E8AA34" w14:textId="77777777" w:rsidR="00DF511E" w:rsidRPr="00DF511E" w:rsidRDefault="00DF511E" w:rsidP="00DF511E">
      <w:pPr>
        <w:autoSpaceDE w:val="0"/>
        <w:autoSpaceDN w:val="0"/>
        <w:adjustRightInd w:val="0"/>
        <w:spacing w:after="0" w:line="240" w:lineRule="auto"/>
        <w:jc w:val="center"/>
        <w:rPr>
          <w:rFonts w:asciiTheme="majorHAnsi" w:hAnsiTheme="majorHAnsi" w:cs="Calibri"/>
          <w:b/>
          <w:bCs/>
          <w:color w:val="1F497D" w:themeColor="text2"/>
          <w:sz w:val="23"/>
          <w:szCs w:val="23"/>
        </w:rPr>
      </w:pPr>
      <w:r w:rsidRPr="00DF511E">
        <w:rPr>
          <w:rFonts w:asciiTheme="majorHAnsi" w:hAnsiTheme="majorHAnsi" w:cs="Calibri"/>
          <w:b/>
          <w:bCs/>
          <w:color w:val="1F497D" w:themeColor="text2"/>
          <w:sz w:val="23"/>
          <w:szCs w:val="23"/>
        </w:rPr>
        <w:t>DEPARTMENT OF THE INTERIOR</w:t>
      </w:r>
    </w:p>
    <w:p w14:paraId="2DD66A11" w14:textId="77777777" w:rsidR="00DF511E" w:rsidRPr="00DF511E" w:rsidRDefault="00DF511E" w:rsidP="00DF511E">
      <w:pPr>
        <w:autoSpaceDE w:val="0"/>
        <w:autoSpaceDN w:val="0"/>
        <w:adjustRightInd w:val="0"/>
        <w:spacing w:after="0" w:line="240" w:lineRule="auto"/>
        <w:jc w:val="center"/>
        <w:rPr>
          <w:rFonts w:asciiTheme="majorHAnsi" w:hAnsiTheme="majorHAnsi" w:cs="Calibri"/>
          <w:color w:val="1F497D" w:themeColor="text2"/>
          <w:sz w:val="23"/>
          <w:szCs w:val="23"/>
        </w:rPr>
      </w:pPr>
      <w:r w:rsidRPr="00DF511E">
        <w:rPr>
          <w:rFonts w:asciiTheme="majorHAnsi" w:hAnsiTheme="majorHAnsi" w:cs="Calibri"/>
          <w:color w:val="1F497D" w:themeColor="text2"/>
          <w:sz w:val="23"/>
          <w:szCs w:val="23"/>
        </w:rPr>
        <w:t>Land Acquisition Through the Land and Water Conservation Fund</w:t>
      </w:r>
    </w:p>
    <w:p w14:paraId="5B3043B8" w14:textId="77777777" w:rsidR="00DF511E" w:rsidRDefault="00DF511E" w:rsidP="00DF511E">
      <w:pPr>
        <w:autoSpaceDE w:val="0"/>
        <w:autoSpaceDN w:val="0"/>
        <w:adjustRightInd w:val="0"/>
        <w:spacing w:after="0" w:line="240" w:lineRule="auto"/>
        <w:rPr>
          <w:rFonts w:asciiTheme="majorHAnsi" w:hAnsiTheme="majorHAnsi" w:cs="Calibri"/>
          <w:color w:val="000000"/>
          <w:sz w:val="23"/>
          <w:szCs w:val="23"/>
        </w:rPr>
      </w:pPr>
    </w:p>
    <w:p w14:paraId="15AFCFD1" w14:textId="65A2DDFB" w:rsidR="00DF511E" w:rsidRDefault="00DF511E" w:rsidP="00DF511E">
      <w:pPr>
        <w:autoSpaceDE w:val="0"/>
        <w:autoSpaceDN w:val="0"/>
        <w:adjustRightInd w:val="0"/>
        <w:spacing w:after="0" w:line="240" w:lineRule="auto"/>
        <w:rPr>
          <w:rFonts w:asciiTheme="majorHAnsi" w:hAnsiTheme="majorHAnsi" w:cs="Calibri"/>
          <w:color w:val="000000"/>
          <w:sz w:val="23"/>
          <w:szCs w:val="23"/>
        </w:rPr>
      </w:pPr>
      <w:r w:rsidRPr="00DF511E">
        <w:rPr>
          <w:rFonts w:asciiTheme="majorHAnsi" w:hAnsiTheme="majorHAnsi" w:cs="Calibri"/>
          <w:color w:val="000000"/>
          <w:sz w:val="23"/>
          <w:szCs w:val="23"/>
        </w:rPr>
        <w:t>Federal acquisition of lands and water and interests therein must be for the purpose of land and habitat conservation and the encouragement of outdoor recreation, as established by the Land and Water Conservation Fund (LWCF) Act of 1965. Land acquisition project requests funded from the LWCF should be requested through the agency that would manage the land being acquired. The four land management agencies are: within the Department of the Interior, (1) the Bureau of Land Management, (2) the Fish and Wildlife Service, (3) the National Park Service; and within the Department of Agriculture, (4) the Forest Service.</w:t>
      </w:r>
    </w:p>
    <w:p w14:paraId="342AD4DB" w14:textId="77777777" w:rsidR="00DF511E" w:rsidRPr="00DF511E" w:rsidRDefault="00DF511E" w:rsidP="00DF511E">
      <w:pPr>
        <w:autoSpaceDE w:val="0"/>
        <w:autoSpaceDN w:val="0"/>
        <w:adjustRightInd w:val="0"/>
        <w:spacing w:after="0" w:line="240" w:lineRule="auto"/>
        <w:rPr>
          <w:rFonts w:asciiTheme="majorHAnsi" w:hAnsiTheme="majorHAnsi" w:cs="Calibri"/>
          <w:color w:val="000000"/>
          <w:sz w:val="23"/>
          <w:szCs w:val="23"/>
        </w:rPr>
      </w:pPr>
    </w:p>
    <w:p w14:paraId="14C43CE6" w14:textId="6A3493E6" w:rsidR="00DF511E" w:rsidRDefault="00DF511E" w:rsidP="00DF511E">
      <w:pPr>
        <w:autoSpaceDE w:val="0"/>
        <w:autoSpaceDN w:val="0"/>
        <w:adjustRightInd w:val="0"/>
        <w:spacing w:after="0" w:line="240" w:lineRule="auto"/>
        <w:rPr>
          <w:rFonts w:asciiTheme="majorHAnsi" w:hAnsiTheme="majorHAnsi" w:cs="Calibri"/>
          <w:color w:val="000000"/>
          <w:sz w:val="23"/>
          <w:szCs w:val="23"/>
        </w:rPr>
      </w:pPr>
      <w:r w:rsidRPr="00DF511E">
        <w:rPr>
          <w:rFonts w:asciiTheme="majorHAnsi" w:hAnsiTheme="majorHAnsi" w:cs="Calibri"/>
          <w:color w:val="000000"/>
          <w:sz w:val="23"/>
          <w:szCs w:val="23"/>
        </w:rPr>
        <w:lastRenderedPageBreak/>
        <w:t>Third party organizations (i.e. The Nature Conservancy, Trust for Public Land, etc.) frequently participate in the federal acquisition process by coordinating the negotiation and purchase of tracts. If the project you are requesting involves a third-party organization, please be mindful that funding for a land acquisition project goes to the agency that will manage the land.</w:t>
      </w:r>
    </w:p>
    <w:p w14:paraId="7E1ABD30" w14:textId="77777777" w:rsidR="00DF511E" w:rsidRPr="00DF511E" w:rsidRDefault="00DF511E" w:rsidP="00DF511E">
      <w:pPr>
        <w:autoSpaceDE w:val="0"/>
        <w:autoSpaceDN w:val="0"/>
        <w:adjustRightInd w:val="0"/>
        <w:spacing w:after="0" w:line="240" w:lineRule="auto"/>
        <w:rPr>
          <w:rFonts w:asciiTheme="majorHAnsi" w:hAnsiTheme="majorHAnsi" w:cs="Calibri"/>
          <w:color w:val="000000"/>
          <w:sz w:val="23"/>
          <w:szCs w:val="23"/>
        </w:rPr>
      </w:pPr>
    </w:p>
    <w:p w14:paraId="4B93EAA6" w14:textId="62D8C416" w:rsidR="00DF511E" w:rsidRDefault="00DF511E" w:rsidP="00DF511E">
      <w:pPr>
        <w:autoSpaceDE w:val="0"/>
        <w:autoSpaceDN w:val="0"/>
        <w:adjustRightInd w:val="0"/>
        <w:spacing w:after="0" w:line="240" w:lineRule="auto"/>
        <w:rPr>
          <w:rFonts w:asciiTheme="majorHAnsi" w:hAnsiTheme="majorHAnsi" w:cs="Calibri"/>
          <w:color w:val="000000"/>
          <w:sz w:val="23"/>
          <w:szCs w:val="23"/>
        </w:rPr>
      </w:pPr>
      <w:r w:rsidRPr="00DF511E">
        <w:rPr>
          <w:rFonts w:asciiTheme="majorHAnsi" w:hAnsiTheme="majorHAnsi" w:cs="Calibri"/>
          <w:color w:val="000000"/>
          <w:sz w:val="23"/>
          <w:szCs w:val="23"/>
        </w:rPr>
        <w:t>The Great American Outdoors Act of (Public Law 116-152) and the Consolidated Appropriations Act, 2021 (Public Law 116-260) mandates that the president submit, along with the upcoming fiscal year’s budget request, proposed and supplemental project lists. The Committee will look favorably upon requests for projects that appear in either of these lists. When submitting your request, please indicate whether the project is on these lists.</w:t>
      </w:r>
    </w:p>
    <w:p w14:paraId="30E75E54" w14:textId="371A8A4B" w:rsidR="00DF511E" w:rsidRDefault="00DF511E" w:rsidP="00DF511E">
      <w:pPr>
        <w:autoSpaceDE w:val="0"/>
        <w:autoSpaceDN w:val="0"/>
        <w:adjustRightInd w:val="0"/>
        <w:spacing w:after="0" w:line="240" w:lineRule="auto"/>
        <w:rPr>
          <w:rFonts w:asciiTheme="majorHAnsi" w:hAnsiTheme="majorHAnsi" w:cs="Calibri"/>
          <w:color w:val="000000"/>
          <w:sz w:val="23"/>
          <w:szCs w:val="23"/>
        </w:rPr>
      </w:pPr>
    </w:p>
    <w:p w14:paraId="3ACCBA09" w14:textId="77777777" w:rsidR="00DF511E" w:rsidRPr="00DF511E" w:rsidRDefault="00DF511E" w:rsidP="00DF511E">
      <w:pPr>
        <w:autoSpaceDE w:val="0"/>
        <w:autoSpaceDN w:val="0"/>
        <w:adjustRightInd w:val="0"/>
        <w:spacing w:after="0" w:line="240" w:lineRule="auto"/>
        <w:jc w:val="center"/>
        <w:rPr>
          <w:rFonts w:asciiTheme="majorHAnsi" w:hAnsiTheme="majorHAnsi" w:cs="Calibri"/>
          <w:b/>
          <w:bCs/>
          <w:color w:val="1F497D" w:themeColor="text2"/>
          <w:sz w:val="23"/>
          <w:szCs w:val="23"/>
        </w:rPr>
      </w:pPr>
      <w:r w:rsidRPr="00DF511E">
        <w:rPr>
          <w:rFonts w:asciiTheme="majorHAnsi" w:hAnsiTheme="majorHAnsi" w:cs="Calibri"/>
          <w:b/>
          <w:bCs/>
          <w:color w:val="1F497D" w:themeColor="text2"/>
          <w:sz w:val="23"/>
          <w:szCs w:val="23"/>
        </w:rPr>
        <w:t>ENVIRONMENTAL PROTECTION AGENCY</w:t>
      </w:r>
    </w:p>
    <w:p w14:paraId="5B09C602" w14:textId="2D03B795" w:rsidR="00DF511E" w:rsidRDefault="00DF511E" w:rsidP="00DF511E">
      <w:pPr>
        <w:autoSpaceDE w:val="0"/>
        <w:autoSpaceDN w:val="0"/>
        <w:adjustRightInd w:val="0"/>
        <w:spacing w:after="0" w:line="240" w:lineRule="auto"/>
        <w:jc w:val="center"/>
        <w:rPr>
          <w:rFonts w:asciiTheme="majorHAnsi" w:hAnsiTheme="majorHAnsi" w:cs="Calibri"/>
          <w:color w:val="1F497D" w:themeColor="text2"/>
          <w:sz w:val="23"/>
          <w:szCs w:val="23"/>
        </w:rPr>
      </w:pPr>
      <w:r w:rsidRPr="00DF511E">
        <w:rPr>
          <w:rFonts w:asciiTheme="majorHAnsi" w:hAnsiTheme="majorHAnsi" w:cs="Calibri"/>
          <w:color w:val="1F497D" w:themeColor="text2"/>
          <w:sz w:val="23"/>
          <w:szCs w:val="23"/>
        </w:rPr>
        <w:t>State and Tribal Assistance Grants (STAG)</w:t>
      </w:r>
    </w:p>
    <w:p w14:paraId="02A696FD" w14:textId="77777777" w:rsidR="00DF511E" w:rsidRPr="00DF511E" w:rsidRDefault="00DF511E" w:rsidP="00DF511E">
      <w:pPr>
        <w:autoSpaceDE w:val="0"/>
        <w:autoSpaceDN w:val="0"/>
        <w:adjustRightInd w:val="0"/>
        <w:spacing w:after="0" w:line="240" w:lineRule="auto"/>
        <w:jc w:val="center"/>
        <w:rPr>
          <w:rFonts w:asciiTheme="majorHAnsi" w:hAnsiTheme="majorHAnsi" w:cs="Calibri"/>
          <w:color w:val="1F497D" w:themeColor="text2"/>
          <w:sz w:val="23"/>
          <w:szCs w:val="23"/>
        </w:rPr>
      </w:pPr>
    </w:p>
    <w:p w14:paraId="20FE134B" w14:textId="4BFB22CE" w:rsidR="00DF511E" w:rsidRDefault="00DF511E" w:rsidP="00DF511E">
      <w:pPr>
        <w:autoSpaceDE w:val="0"/>
        <w:autoSpaceDN w:val="0"/>
        <w:adjustRightInd w:val="0"/>
        <w:spacing w:after="0" w:line="240" w:lineRule="auto"/>
        <w:rPr>
          <w:rFonts w:asciiTheme="majorHAnsi" w:hAnsiTheme="majorHAnsi" w:cs="Calibri"/>
          <w:color w:val="000000"/>
          <w:sz w:val="23"/>
          <w:szCs w:val="23"/>
        </w:rPr>
      </w:pPr>
      <w:r w:rsidRPr="00DF511E">
        <w:rPr>
          <w:rFonts w:asciiTheme="majorHAnsi" w:hAnsiTheme="majorHAnsi" w:cs="Calibri"/>
          <w:color w:val="000000"/>
          <w:sz w:val="23"/>
          <w:szCs w:val="23"/>
        </w:rPr>
        <w:t xml:space="preserve">The vast majority of requests made to the Interior Subcommittee are for STAG infrastructure grants. These grants fund local wastewater and drinking water infrastructure projects. This includes construction of and modifications to municipal sewage treatment plants and drinking water treatment plants. Similar to past practice, the Committee will be limiting STAG infrastructure grants only to projects that are publicly-owned or owned by a non-profit entity and that are otherwise eligible for the funding from that state’s Clean Water or Drinking Water State Revolving Funds (SRF) loan programs. </w:t>
      </w:r>
      <w:r w:rsidRPr="00DF511E">
        <w:rPr>
          <w:rFonts w:asciiTheme="majorHAnsi" w:hAnsiTheme="majorHAnsi" w:cs="Calibri"/>
          <w:b/>
          <w:bCs/>
          <w:color w:val="000000"/>
          <w:sz w:val="23"/>
          <w:szCs w:val="23"/>
        </w:rPr>
        <w:t>Privately-owned projects are NOT eligible for infrastructure grants, even if they are otherwise eligible for assistance under a SRF program</w:t>
      </w:r>
      <w:r w:rsidRPr="00DF511E">
        <w:rPr>
          <w:rFonts w:asciiTheme="majorHAnsi" w:hAnsiTheme="majorHAnsi" w:cs="Calibri"/>
          <w:color w:val="000000"/>
          <w:sz w:val="23"/>
          <w:szCs w:val="23"/>
        </w:rPr>
        <w:t>. The Committee will look favorably upon requests for projects that are listed on a state’s most recent Intended Use Plan.</w:t>
      </w:r>
    </w:p>
    <w:p w14:paraId="7C7309D5" w14:textId="77777777" w:rsidR="00DF511E" w:rsidRPr="00DF511E" w:rsidRDefault="00DF511E" w:rsidP="00DF511E">
      <w:pPr>
        <w:autoSpaceDE w:val="0"/>
        <w:autoSpaceDN w:val="0"/>
        <w:adjustRightInd w:val="0"/>
        <w:spacing w:after="0" w:line="240" w:lineRule="auto"/>
        <w:rPr>
          <w:rFonts w:asciiTheme="majorHAnsi" w:hAnsiTheme="majorHAnsi" w:cs="Calibri"/>
          <w:color w:val="000000"/>
          <w:sz w:val="23"/>
          <w:szCs w:val="23"/>
        </w:rPr>
      </w:pPr>
    </w:p>
    <w:p w14:paraId="1038278E" w14:textId="405AD7C9" w:rsidR="00DF511E" w:rsidRDefault="00DF511E" w:rsidP="00DF511E">
      <w:pPr>
        <w:autoSpaceDE w:val="0"/>
        <w:autoSpaceDN w:val="0"/>
        <w:adjustRightInd w:val="0"/>
        <w:spacing w:after="0" w:line="240" w:lineRule="auto"/>
        <w:rPr>
          <w:rFonts w:asciiTheme="majorHAnsi" w:hAnsiTheme="majorHAnsi" w:cs="Calibri"/>
          <w:color w:val="000000"/>
          <w:sz w:val="23"/>
          <w:szCs w:val="23"/>
        </w:rPr>
      </w:pPr>
      <w:r w:rsidRPr="00DF511E">
        <w:rPr>
          <w:rFonts w:asciiTheme="majorHAnsi" w:hAnsiTheme="majorHAnsi" w:cs="Calibri"/>
          <w:color w:val="000000"/>
          <w:sz w:val="23"/>
          <w:szCs w:val="23"/>
        </w:rPr>
        <w:t xml:space="preserve">There is a minimum 20% cost share requirement for any portion of a project funded through a STAG infrastructure grant. For example, a $1 million project could receive a maximum of $800,000 from the Federal government, with the remaining $200,000 the responsibility of the grantee. In almost all cases, other federal funds cannot be used to meet this 20% cost share. </w:t>
      </w:r>
      <w:r w:rsidRPr="00DF511E">
        <w:rPr>
          <w:rFonts w:asciiTheme="majorHAnsi" w:hAnsiTheme="majorHAnsi" w:cs="Calibri"/>
          <w:b/>
          <w:bCs/>
          <w:color w:val="000000"/>
          <w:sz w:val="23"/>
          <w:szCs w:val="23"/>
        </w:rPr>
        <w:t>Ability to fund the 20% cost share is required before EPA can award a STAG grant</w:t>
      </w:r>
      <w:r w:rsidRPr="00DF511E">
        <w:rPr>
          <w:rFonts w:asciiTheme="majorHAnsi" w:hAnsiTheme="majorHAnsi" w:cs="Calibri"/>
          <w:color w:val="000000"/>
          <w:sz w:val="23"/>
          <w:szCs w:val="23"/>
        </w:rPr>
        <w:t>. Please note that only the non-federal portion of assistance provided by a SRF can be applied towards a project’s matching requirement.</w:t>
      </w:r>
    </w:p>
    <w:p w14:paraId="78151128" w14:textId="5B403540" w:rsidR="00B17030" w:rsidRDefault="00B17030" w:rsidP="00DF511E">
      <w:pPr>
        <w:autoSpaceDE w:val="0"/>
        <w:autoSpaceDN w:val="0"/>
        <w:adjustRightInd w:val="0"/>
        <w:spacing w:after="0" w:line="240" w:lineRule="auto"/>
        <w:rPr>
          <w:rFonts w:asciiTheme="majorHAnsi" w:hAnsiTheme="majorHAnsi" w:cs="Calibri"/>
          <w:color w:val="000000"/>
          <w:sz w:val="23"/>
          <w:szCs w:val="23"/>
        </w:rPr>
      </w:pPr>
    </w:p>
    <w:p w14:paraId="5EC61936" w14:textId="77777777" w:rsidR="00B17030" w:rsidRPr="00B17030" w:rsidRDefault="00B17030" w:rsidP="00B17030">
      <w:pPr>
        <w:autoSpaceDE w:val="0"/>
        <w:autoSpaceDN w:val="0"/>
        <w:adjustRightInd w:val="0"/>
        <w:spacing w:after="0" w:line="240" w:lineRule="auto"/>
        <w:jc w:val="center"/>
        <w:rPr>
          <w:rFonts w:asciiTheme="majorHAnsi" w:hAnsiTheme="majorHAnsi" w:cs="Calibri"/>
          <w:b/>
          <w:bCs/>
          <w:color w:val="1F497D" w:themeColor="text2"/>
          <w:sz w:val="23"/>
          <w:szCs w:val="23"/>
        </w:rPr>
      </w:pPr>
      <w:r w:rsidRPr="00B17030">
        <w:rPr>
          <w:rFonts w:asciiTheme="majorHAnsi" w:hAnsiTheme="majorHAnsi" w:cs="Calibri"/>
          <w:b/>
          <w:bCs/>
          <w:color w:val="1F497D" w:themeColor="text2"/>
          <w:sz w:val="23"/>
          <w:szCs w:val="23"/>
        </w:rPr>
        <w:t>U.S. FOREST SERVICE</w:t>
      </w:r>
    </w:p>
    <w:p w14:paraId="70C2155D" w14:textId="1A7E6438" w:rsidR="00B17030" w:rsidRPr="00B17030" w:rsidRDefault="00B17030" w:rsidP="00B17030">
      <w:pPr>
        <w:autoSpaceDE w:val="0"/>
        <w:autoSpaceDN w:val="0"/>
        <w:adjustRightInd w:val="0"/>
        <w:spacing w:after="0" w:line="240" w:lineRule="auto"/>
        <w:jc w:val="center"/>
        <w:rPr>
          <w:rFonts w:asciiTheme="majorHAnsi" w:hAnsiTheme="majorHAnsi" w:cs="Calibri"/>
          <w:color w:val="1F497D" w:themeColor="text2"/>
          <w:sz w:val="23"/>
          <w:szCs w:val="23"/>
        </w:rPr>
      </w:pPr>
      <w:r w:rsidRPr="00B17030">
        <w:rPr>
          <w:rFonts w:asciiTheme="majorHAnsi" w:hAnsiTheme="majorHAnsi" w:cs="Calibri"/>
          <w:color w:val="1F497D" w:themeColor="text2"/>
          <w:sz w:val="23"/>
          <w:szCs w:val="23"/>
        </w:rPr>
        <w:t>State and Private Forestry</w:t>
      </w:r>
    </w:p>
    <w:p w14:paraId="7DD7703D" w14:textId="77777777" w:rsidR="00B17030" w:rsidRPr="00B17030" w:rsidRDefault="00B17030" w:rsidP="00B17030">
      <w:pPr>
        <w:autoSpaceDE w:val="0"/>
        <w:autoSpaceDN w:val="0"/>
        <w:adjustRightInd w:val="0"/>
        <w:spacing w:after="0" w:line="240" w:lineRule="auto"/>
        <w:jc w:val="center"/>
        <w:rPr>
          <w:rFonts w:asciiTheme="majorHAnsi" w:hAnsiTheme="majorHAnsi" w:cs="Calibri"/>
          <w:color w:val="000000"/>
          <w:sz w:val="23"/>
          <w:szCs w:val="23"/>
        </w:rPr>
      </w:pPr>
    </w:p>
    <w:p w14:paraId="60BA8E70" w14:textId="7DC6FC1A" w:rsidR="00B17030" w:rsidRDefault="00B17030" w:rsidP="00B17030">
      <w:pPr>
        <w:autoSpaceDE w:val="0"/>
        <w:autoSpaceDN w:val="0"/>
        <w:adjustRightInd w:val="0"/>
        <w:spacing w:after="0" w:line="240" w:lineRule="auto"/>
        <w:rPr>
          <w:rFonts w:asciiTheme="majorHAnsi" w:hAnsiTheme="majorHAnsi" w:cs="Calibri"/>
          <w:color w:val="000000"/>
          <w:sz w:val="23"/>
          <w:szCs w:val="23"/>
        </w:rPr>
      </w:pPr>
      <w:r w:rsidRPr="00B17030">
        <w:rPr>
          <w:rFonts w:asciiTheme="majorHAnsi" w:hAnsiTheme="majorHAnsi" w:cs="Calibri"/>
          <w:color w:val="000000"/>
          <w:sz w:val="23"/>
          <w:szCs w:val="23"/>
        </w:rPr>
        <w:t>The Forest Service is an agency within the Department of Agriculture. Requests that do not fit into the described categories below are unlikely to be eligible for funding under the Forest Service.</w:t>
      </w:r>
    </w:p>
    <w:p w14:paraId="55C27B8A" w14:textId="77777777" w:rsidR="00B17030" w:rsidRPr="00B17030" w:rsidRDefault="00B17030" w:rsidP="00B17030">
      <w:pPr>
        <w:autoSpaceDE w:val="0"/>
        <w:autoSpaceDN w:val="0"/>
        <w:adjustRightInd w:val="0"/>
        <w:spacing w:after="0" w:line="240" w:lineRule="auto"/>
        <w:rPr>
          <w:rFonts w:asciiTheme="majorHAnsi" w:hAnsiTheme="majorHAnsi" w:cs="Calibri"/>
          <w:color w:val="000000"/>
          <w:sz w:val="23"/>
          <w:szCs w:val="23"/>
        </w:rPr>
      </w:pPr>
    </w:p>
    <w:p w14:paraId="4947ACB2" w14:textId="3EBD67CA" w:rsidR="00B17030" w:rsidRDefault="00B17030" w:rsidP="00B17030">
      <w:pPr>
        <w:autoSpaceDE w:val="0"/>
        <w:autoSpaceDN w:val="0"/>
        <w:adjustRightInd w:val="0"/>
        <w:spacing w:after="0" w:line="240" w:lineRule="auto"/>
        <w:rPr>
          <w:sz w:val="23"/>
          <w:szCs w:val="23"/>
        </w:rPr>
      </w:pPr>
      <w:r w:rsidRPr="00B17030">
        <w:rPr>
          <w:rFonts w:asciiTheme="majorHAnsi" w:hAnsiTheme="majorHAnsi" w:cs="Calibri"/>
          <w:color w:val="000000"/>
          <w:sz w:val="23"/>
          <w:szCs w:val="23"/>
        </w:rPr>
        <w:t>The State and Private Forestry account provides technical and financial assistance, usually through the network of State Foresters, to improve the management, protection, and utilization of the Nation’s forests. Community projects are usually limited and include various specific urban and community forestry projects and specific forest disease or pest treatment areas. Members may also request specific State fire assistance projects or specific forestry</w:t>
      </w:r>
      <w:r w:rsidRPr="00B17030">
        <w:rPr>
          <w:sz w:val="23"/>
          <w:szCs w:val="23"/>
        </w:rPr>
        <w:t xml:space="preserve"> </w:t>
      </w:r>
      <w:r>
        <w:rPr>
          <w:sz w:val="23"/>
          <w:szCs w:val="23"/>
        </w:rPr>
        <w:t>assistance projects in this account. The Committee will look favorably upon requests for projects that are listed on any federal or state ordinal list or are clearly demonstrated to meet the goals of a State Forest Action Plan(s).</w:t>
      </w:r>
    </w:p>
    <w:p w14:paraId="03437446" w14:textId="4DD04445" w:rsidR="004C0682" w:rsidRDefault="004C0682" w:rsidP="00B17030">
      <w:pPr>
        <w:autoSpaceDE w:val="0"/>
        <w:autoSpaceDN w:val="0"/>
        <w:adjustRightInd w:val="0"/>
        <w:spacing w:after="0" w:line="240" w:lineRule="auto"/>
        <w:rPr>
          <w:sz w:val="23"/>
          <w:szCs w:val="23"/>
        </w:rPr>
      </w:pPr>
    </w:p>
    <w:p w14:paraId="49D7F6AA" w14:textId="498930B2" w:rsidR="004C0682" w:rsidRDefault="004C0682" w:rsidP="00B17030">
      <w:pPr>
        <w:autoSpaceDE w:val="0"/>
        <w:autoSpaceDN w:val="0"/>
        <w:adjustRightInd w:val="0"/>
        <w:spacing w:after="0" w:line="240" w:lineRule="auto"/>
        <w:rPr>
          <w:sz w:val="23"/>
          <w:szCs w:val="23"/>
        </w:rPr>
      </w:pPr>
    </w:p>
    <w:p w14:paraId="2F1DF8AD" w14:textId="424FEA00" w:rsidR="004C0682" w:rsidRDefault="004C0682" w:rsidP="00B17030">
      <w:pPr>
        <w:autoSpaceDE w:val="0"/>
        <w:autoSpaceDN w:val="0"/>
        <w:adjustRightInd w:val="0"/>
        <w:spacing w:after="0" w:line="240" w:lineRule="auto"/>
        <w:rPr>
          <w:sz w:val="23"/>
          <w:szCs w:val="23"/>
        </w:rPr>
      </w:pPr>
    </w:p>
    <w:p w14:paraId="0ED0DAB8" w14:textId="60BDCBE8" w:rsidR="004C0682" w:rsidRDefault="004C0682" w:rsidP="00B17030">
      <w:pPr>
        <w:autoSpaceDE w:val="0"/>
        <w:autoSpaceDN w:val="0"/>
        <w:adjustRightInd w:val="0"/>
        <w:spacing w:after="0" w:line="240" w:lineRule="auto"/>
        <w:rPr>
          <w:sz w:val="23"/>
          <w:szCs w:val="23"/>
        </w:rPr>
      </w:pPr>
    </w:p>
    <w:p w14:paraId="6C446B81" w14:textId="0A122BE2" w:rsidR="004C0682" w:rsidRDefault="004C0682" w:rsidP="00B17030">
      <w:pPr>
        <w:autoSpaceDE w:val="0"/>
        <w:autoSpaceDN w:val="0"/>
        <w:adjustRightInd w:val="0"/>
        <w:spacing w:after="0" w:line="240" w:lineRule="auto"/>
        <w:rPr>
          <w:sz w:val="23"/>
          <w:szCs w:val="23"/>
        </w:rPr>
      </w:pPr>
    </w:p>
    <w:p w14:paraId="762A28A2" w14:textId="37569900" w:rsidR="004C0682" w:rsidRDefault="004C0682" w:rsidP="00B17030">
      <w:pPr>
        <w:autoSpaceDE w:val="0"/>
        <w:autoSpaceDN w:val="0"/>
        <w:adjustRightInd w:val="0"/>
        <w:spacing w:after="0" w:line="240" w:lineRule="auto"/>
        <w:rPr>
          <w:sz w:val="23"/>
          <w:szCs w:val="23"/>
        </w:rPr>
      </w:pPr>
    </w:p>
    <w:p w14:paraId="1038566A" w14:textId="79E63BB2" w:rsidR="004C0682" w:rsidRDefault="004C0682" w:rsidP="00B17030">
      <w:pPr>
        <w:autoSpaceDE w:val="0"/>
        <w:autoSpaceDN w:val="0"/>
        <w:adjustRightInd w:val="0"/>
        <w:spacing w:after="0" w:line="240" w:lineRule="auto"/>
        <w:rPr>
          <w:sz w:val="23"/>
          <w:szCs w:val="23"/>
        </w:rPr>
      </w:pPr>
    </w:p>
    <w:p w14:paraId="108D0AF0" w14:textId="77777777" w:rsidR="004C0682" w:rsidRDefault="004C0682" w:rsidP="00B17030">
      <w:pPr>
        <w:autoSpaceDE w:val="0"/>
        <w:autoSpaceDN w:val="0"/>
        <w:adjustRightInd w:val="0"/>
        <w:spacing w:after="0" w:line="240" w:lineRule="auto"/>
        <w:rPr>
          <w:sz w:val="23"/>
          <w:szCs w:val="23"/>
        </w:rPr>
      </w:pPr>
    </w:p>
    <w:p w14:paraId="344CE78C" w14:textId="7745723C" w:rsidR="007B3318" w:rsidRDefault="007B3318" w:rsidP="007B3318">
      <w:pPr>
        <w:pStyle w:val="Heading1"/>
        <w:rPr>
          <w:b w:val="0"/>
          <w:bCs/>
          <w:sz w:val="28"/>
          <w:szCs w:val="28"/>
        </w:rPr>
      </w:pPr>
      <w:bookmarkStart w:id="107" w:name="_Toc66790795"/>
      <w:bookmarkStart w:id="108" w:name="OLE_LINK147"/>
      <w:bookmarkStart w:id="109" w:name="OLE_LINK148"/>
      <w:r>
        <w:rPr>
          <w:b w:val="0"/>
          <w:bCs/>
          <w:sz w:val="28"/>
          <w:szCs w:val="28"/>
        </w:rPr>
        <w:lastRenderedPageBreak/>
        <w:t>Community Project Funding Request</w:t>
      </w:r>
      <w:bookmarkEnd w:id="107"/>
    </w:p>
    <w:p w14:paraId="7CBE028A" w14:textId="20746F88" w:rsidR="0097294B" w:rsidRPr="00CA5131" w:rsidRDefault="0097294B" w:rsidP="0097294B">
      <w:r>
        <w:t>Those submitting project requests are required to submit answers to the following additional questions. Failure to complete all required questions will result in an incomplete project request. Incomplete project requests will not be considered for community project funds.</w:t>
      </w:r>
    </w:p>
    <w:tbl>
      <w:tblPr>
        <w:tblStyle w:val="GridTable5Dark-Accent3"/>
        <w:tblW w:w="10828" w:type="dxa"/>
        <w:tblLayout w:type="fixed"/>
        <w:tblLook w:val="0620" w:firstRow="1" w:lastRow="0" w:firstColumn="0" w:lastColumn="0" w:noHBand="1" w:noVBand="1"/>
      </w:tblPr>
      <w:tblGrid>
        <w:gridCol w:w="5665"/>
        <w:gridCol w:w="5163"/>
      </w:tblGrid>
      <w:tr w:rsidR="007B3318" w:rsidRPr="00FA3EB3" w14:paraId="28F7ECCF" w14:textId="77777777" w:rsidTr="00147565">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2AA83548" w14:textId="65098D44" w:rsidR="007B3318" w:rsidRPr="0097294B" w:rsidRDefault="0097294B" w:rsidP="0097294B">
            <w:pPr>
              <w:rPr>
                <w:rStyle w:val="Emphasis"/>
                <w:b w:val="0"/>
                <w:bCs w:val="0"/>
                <w:u w:val="single"/>
              </w:rPr>
            </w:pPr>
            <w:bookmarkStart w:id="110" w:name="OLE_LINK134"/>
            <w:bookmarkStart w:id="111" w:name="OLE_LINK135"/>
            <w:r>
              <w:rPr>
                <w:rStyle w:val="Emphasis"/>
                <w:b w:val="0"/>
                <w:bCs w:val="0"/>
                <w:u w:val="single"/>
              </w:rPr>
              <w:t>Required</w:t>
            </w:r>
            <w:r w:rsidR="001E09BB">
              <w:rPr>
                <w:rStyle w:val="Emphasis"/>
                <w:b w:val="0"/>
                <w:bCs w:val="0"/>
                <w:u w:val="single"/>
              </w:rPr>
              <w:t xml:space="preserve"> for ALL</w:t>
            </w:r>
            <w:r>
              <w:rPr>
                <w:rStyle w:val="Emphasis"/>
                <w:b w:val="0"/>
                <w:bCs w:val="0"/>
                <w:u w:val="single"/>
              </w:rPr>
              <w:t>:</w:t>
            </w:r>
          </w:p>
        </w:tc>
        <w:tc>
          <w:tcPr>
            <w:tcW w:w="5163" w:type="dxa"/>
          </w:tcPr>
          <w:p w14:paraId="1210C8E6" w14:textId="77777777" w:rsidR="007B3318" w:rsidRPr="00FA3EB3" w:rsidRDefault="007B3318" w:rsidP="00147565"/>
        </w:tc>
      </w:tr>
      <w:tr w:rsidR="007B3318" w:rsidRPr="00FA3EB3" w14:paraId="7E066081" w14:textId="77777777" w:rsidTr="00147565">
        <w:trPr>
          <w:trHeight w:val="397"/>
        </w:trPr>
        <w:tc>
          <w:tcPr>
            <w:tcW w:w="5665" w:type="dxa"/>
          </w:tcPr>
          <w:p w14:paraId="4A447F17" w14:textId="4BC929C3" w:rsidR="007B3318" w:rsidRPr="00CC24D8" w:rsidRDefault="00E6660E" w:rsidP="00147565">
            <w:r w:rsidRPr="00E6660E">
              <w:t>Amount requested</w:t>
            </w:r>
          </w:p>
        </w:tc>
        <w:tc>
          <w:tcPr>
            <w:tcW w:w="5163" w:type="dxa"/>
          </w:tcPr>
          <w:p w14:paraId="40CC708B" w14:textId="77777777" w:rsidR="007B3318" w:rsidRPr="00FA3EB3" w:rsidRDefault="007B3318" w:rsidP="00147565"/>
        </w:tc>
      </w:tr>
      <w:tr w:rsidR="007B3318" w:rsidRPr="00FA3EB3" w14:paraId="6E8A3907" w14:textId="77777777" w:rsidTr="00147565">
        <w:trPr>
          <w:trHeight w:val="397"/>
        </w:trPr>
        <w:tc>
          <w:tcPr>
            <w:tcW w:w="5665" w:type="dxa"/>
          </w:tcPr>
          <w:p w14:paraId="55B1372A" w14:textId="73780358" w:rsidR="007B3318" w:rsidRPr="00937F33" w:rsidRDefault="00E6660E" w:rsidP="00147565">
            <w:r w:rsidRPr="00E6660E">
              <w:t>Total project cost</w:t>
            </w:r>
          </w:p>
        </w:tc>
        <w:tc>
          <w:tcPr>
            <w:tcW w:w="5163" w:type="dxa"/>
          </w:tcPr>
          <w:p w14:paraId="0A9E1B4E" w14:textId="77777777" w:rsidR="007B3318" w:rsidRPr="00FA3EB3" w:rsidRDefault="007B3318" w:rsidP="00147565"/>
        </w:tc>
      </w:tr>
      <w:tr w:rsidR="007B3318" w:rsidRPr="00FA3EB3" w14:paraId="29C39A5D" w14:textId="77777777" w:rsidTr="00147565">
        <w:trPr>
          <w:trHeight w:val="397"/>
        </w:trPr>
        <w:tc>
          <w:tcPr>
            <w:tcW w:w="5665" w:type="dxa"/>
          </w:tcPr>
          <w:p w14:paraId="47BABC80" w14:textId="1A58B492" w:rsidR="007B3318" w:rsidRPr="00CC24D8" w:rsidRDefault="00D37195" w:rsidP="00147565">
            <w:r w:rsidRPr="00D37195">
              <w:t>FY 2022 President’s Budget Request (if applicable).</w:t>
            </w:r>
          </w:p>
        </w:tc>
        <w:tc>
          <w:tcPr>
            <w:tcW w:w="5163" w:type="dxa"/>
          </w:tcPr>
          <w:p w14:paraId="61DE572F" w14:textId="77777777" w:rsidR="007B3318" w:rsidRPr="00FA3EB3" w:rsidRDefault="007B3318" w:rsidP="00147565"/>
        </w:tc>
      </w:tr>
      <w:tr w:rsidR="007B3318" w:rsidRPr="00FA3EB3" w14:paraId="550622BF" w14:textId="77777777" w:rsidTr="00147565">
        <w:trPr>
          <w:trHeight w:val="397"/>
        </w:trPr>
        <w:tc>
          <w:tcPr>
            <w:tcW w:w="5665" w:type="dxa"/>
          </w:tcPr>
          <w:p w14:paraId="5005B807" w14:textId="16A45672" w:rsidR="007B3318" w:rsidRPr="00CC24D8" w:rsidRDefault="00AE6F4F" w:rsidP="00147565">
            <w:r w:rsidRPr="00AE6F4F">
              <w:t>FY 2021 enacted level (if applicable).</w:t>
            </w:r>
          </w:p>
        </w:tc>
        <w:tc>
          <w:tcPr>
            <w:tcW w:w="5163" w:type="dxa"/>
          </w:tcPr>
          <w:p w14:paraId="0671C102" w14:textId="77777777" w:rsidR="007B3318" w:rsidRPr="00FA3EB3" w:rsidRDefault="007B3318" w:rsidP="00147565"/>
        </w:tc>
      </w:tr>
      <w:tr w:rsidR="007B3318" w:rsidRPr="00FA3EB3" w14:paraId="3C079C9F" w14:textId="77777777" w:rsidTr="00147565">
        <w:trPr>
          <w:trHeight w:val="397"/>
        </w:trPr>
        <w:tc>
          <w:tcPr>
            <w:tcW w:w="5665" w:type="dxa"/>
          </w:tcPr>
          <w:p w14:paraId="676FDBFE" w14:textId="2BB4C7B8" w:rsidR="007B3318" w:rsidRPr="00937F33" w:rsidRDefault="00AE6F4F" w:rsidP="00147565">
            <w:r w:rsidRPr="00AE6F4F">
              <w:t>Can the project obligate all of the appropriated funds within 12 months after enactment (yes/no)?</w:t>
            </w:r>
          </w:p>
        </w:tc>
        <w:tc>
          <w:tcPr>
            <w:tcW w:w="5163" w:type="dxa"/>
          </w:tcPr>
          <w:p w14:paraId="49577A9C" w14:textId="77777777" w:rsidR="007B3318" w:rsidRPr="00FA3EB3" w:rsidRDefault="007B3318" w:rsidP="00147565"/>
        </w:tc>
      </w:tr>
      <w:tr w:rsidR="0064382C" w:rsidRPr="00FA3EB3" w14:paraId="411432E1" w14:textId="77777777" w:rsidTr="00147565">
        <w:trPr>
          <w:trHeight w:val="397"/>
        </w:trPr>
        <w:tc>
          <w:tcPr>
            <w:tcW w:w="5665" w:type="dxa"/>
          </w:tcPr>
          <w:p w14:paraId="789BDA16" w14:textId="635CEC3E" w:rsidR="0064382C" w:rsidRPr="00AE6F4F" w:rsidRDefault="0064382C" w:rsidP="00147565">
            <w:r w:rsidRPr="0064382C">
              <w:t>Was this request submitted to another subcommittee this fiscal year, and if so, which one?</w:t>
            </w:r>
          </w:p>
        </w:tc>
        <w:tc>
          <w:tcPr>
            <w:tcW w:w="5163" w:type="dxa"/>
          </w:tcPr>
          <w:p w14:paraId="0E0A6D6A" w14:textId="77777777" w:rsidR="0064382C" w:rsidRPr="00FA3EB3" w:rsidRDefault="0064382C" w:rsidP="00147565"/>
        </w:tc>
      </w:tr>
      <w:tr w:rsidR="001E09BB" w:rsidRPr="00FA3EB3" w14:paraId="012E3631" w14:textId="77777777" w:rsidTr="00147565">
        <w:trPr>
          <w:trHeight w:val="397"/>
        </w:trPr>
        <w:tc>
          <w:tcPr>
            <w:tcW w:w="5665" w:type="dxa"/>
          </w:tcPr>
          <w:p w14:paraId="21CEF9F7" w14:textId="2C55FE86" w:rsidR="001E09BB" w:rsidRPr="0064382C" w:rsidRDefault="001E09BB" w:rsidP="00147565">
            <w:r w:rsidRPr="001E09BB">
              <w:t>Estimated start and completion dates for the project.</w:t>
            </w:r>
          </w:p>
        </w:tc>
        <w:tc>
          <w:tcPr>
            <w:tcW w:w="5163" w:type="dxa"/>
          </w:tcPr>
          <w:p w14:paraId="1C5843D0" w14:textId="77777777" w:rsidR="001E09BB" w:rsidRPr="00FA3EB3" w:rsidRDefault="001E09BB" w:rsidP="00147565"/>
        </w:tc>
      </w:tr>
      <w:bookmarkEnd w:id="108"/>
      <w:bookmarkEnd w:id="109"/>
      <w:bookmarkEnd w:id="110"/>
      <w:bookmarkEnd w:id="111"/>
    </w:tbl>
    <w:p w14:paraId="3DDF22F5" w14:textId="01ED6F72" w:rsidR="007B3318" w:rsidRDefault="007B3318" w:rsidP="00B17030">
      <w:pPr>
        <w:autoSpaceDE w:val="0"/>
        <w:autoSpaceDN w:val="0"/>
        <w:adjustRightInd w:val="0"/>
        <w:spacing w:after="0" w:line="240" w:lineRule="auto"/>
        <w:rPr>
          <w:rFonts w:asciiTheme="majorHAnsi" w:hAnsiTheme="majorHAnsi" w:cs="Calibri"/>
          <w:color w:val="000000"/>
          <w:sz w:val="23"/>
          <w:szCs w:val="23"/>
        </w:rPr>
      </w:pPr>
    </w:p>
    <w:tbl>
      <w:tblPr>
        <w:tblStyle w:val="GridTable5Dark-Accent3"/>
        <w:tblW w:w="10828" w:type="dxa"/>
        <w:tblLayout w:type="fixed"/>
        <w:tblLook w:val="0620" w:firstRow="1" w:lastRow="0" w:firstColumn="0" w:lastColumn="0" w:noHBand="1" w:noVBand="1"/>
      </w:tblPr>
      <w:tblGrid>
        <w:gridCol w:w="5665"/>
        <w:gridCol w:w="5163"/>
      </w:tblGrid>
      <w:tr w:rsidR="001E09BB" w:rsidRPr="00FA3EB3" w14:paraId="60A67B60" w14:textId="77777777" w:rsidTr="001E09BB">
        <w:trPr>
          <w:cnfStyle w:val="100000000000" w:firstRow="1" w:lastRow="0" w:firstColumn="0" w:lastColumn="0" w:oddVBand="0" w:evenVBand="0" w:oddHBand="0" w:evenHBand="0" w:firstRowFirstColumn="0" w:firstRowLastColumn="0" w:lastRowFirstColumn="0" w:lastRowLastColumn="0"/>
          <w:trHeight w:val="593"/>
        </w:trPr>
        <w:tc>
          <w:tcPr>
            <w:tcW w:w="5665" w:type="dxa"/>
          </w:tcPr>
          <w:p w14:paraId="7F9CD0AC" w14:textId="04010E77" w:rsidR="001E09BB" w:rsidRPr="0097294B" w:rsidRDefault="001E09BB" w:rsidP="001E09BB">
            <w:pPr>
              <w:jc w:val="center"/>
              <w:rPr>
                <w:rStyle w:val="Emphasis"/>
                <w:b w:val="0"/>
                <w:bCs w:val="0"/>
                <w:u w:val="single"/>
              </w:rPr>
            </w:pPr>
            <w:bookmarkStart w:id="112" w:name="OLE_LINK138"/>
            <w:bookmarkStart w:id="113" w:name="OLE_LINK139"/>
            <w:r w:rsidRPr="001E09BB">
              <w:rPr>
                <w:rStyle w:val="Emphasis"/>
                <w:b w:val="0"/>
                <w:bCs w:val="0"/>
              </w:rPr>
              <w:t>Required</w:t>
            </w:r>
            <w:r>
              <w:rPr>
                <w:rStyle w:val="Emphasis"/>
                <w:b w:val="0"/>
                <w:bCs w:val="0"/>
              </w:rPr>
              <w:t xml:space="preserve"> for </w:t>
            </w:r>
            <w:r w:rsidRPr="001E09BB">
              <w:rPr>
                <w:rStyle w:val="Emphasis"/>
                <w:b w:val="0"/>
                <w:bCs w:val="0"/>
                <w:u w:val="single"/>
              </w:rPr>
              <w:t>Land and Water Conservation Fund project for BLM/FWS/NPS/USFS projects</w:t>
            </w:r>
            <w:r w:rsidRPr="001E09BB">
              <w:rPr>
                <w:rStyle w:val="Emphasis"/>
                <w:b w:val="0"/>
                <w:bCs w:val="0"/>
              </w:rPr>
              <w:t>:</w:t>
            </w:r>
          </w:p>
        </w:tc>
        <w:tc>
          <w:tcPr>
            <w:tcW w:w="5163" w:type="dxa"/>
          </w:tcPr>
          <w:p w14:paraId="3DFE5242" w14:textId="77777777" w:rsidR="001E09BB" w:rsidRPr="00FA3EB3" w:rsidRDefault="001E09BB" w:rsidP="00147565"/>
        </w:tc>
      </w:tr>
      <w:tr w:rsidR="001E09BB" w:rsidRPr="00FA3EB3" w14:paraId="6D502918" w14:textId="77777777" w:rsidTr="00147565">
        <w:trPr>
          <w:trHeight w:val="397"/>
        </w:trPr>
        <w:tc>
          <w:tcPr>
            <w:tcW w:w="5665" w:type="dxa"/>
          </w:tcPr>
          <w:p w14:paraId="6DD80410" w14:textId="2AE36790" w:rsidR="001E09BB" w:rsidRPr="00CC24D8" w:rsidRDefault="001E09BB" w:rsidP="001E09BB">
            <w:bookmarkStart w:id="114" w:name="_Hlk66360197"/>
            <w:r w:rsidRPr="001E09BB">
              <w:t>Is the requested project on either the president’s proposed or supplemental LWCF project list submitted by the agency?</w:t>
            </w:r>
          </w:p>
        </w:tc>
        <w:tc>
          <w:tcPr>
            <w:tcW w:w="5163" w:type="dxa"/>
          </w:tcPr>
          <w:p w14:paraId="1320D320" w14:textId="77777777" w:rsidR="001E09BB" w:rsidRPr="00FA3EB3" w:rsidRDefault="001E09BB" w:rsidP="001E09BB"/>
        </w:tc>
      </w:tr>
      <w:bookmarkEnd w:id="112"/>
      <w:bookmarkEnd w:id="113"/>
      <w:bookmarkEnd w:id="114"/>
    </w:tbl>
    <w:p w14:paraId="0CD918E5" w14:textId="6A97AE45" w:rsidR="001E09BB" w:rsidRDefault="001E09BB" w:rsidP="00B17030">
      <w:pPr>
        <w:autoSpaceDE w:val="0"/>
        <w:autoSpaceDN w:val="0"/>
        <w:adjustRightInd w:val="0"/>
        <w:spacing w:after="0" w:line="240" w:lineRule="auto"/>
        <w:rPr>
          <w:rFonts w:asciiTheme="majorHAnsi" w:hAnsiTheme="majorHAnsi" w:cs="Calibri"/>
          <w:color w:val="000000"/>
          <w:sz w:val="23"/>
          <w:szCs w:val="23"/>
        </w:rPr>
      </w:pPr>
    </w:p>
    <w:tbl>
      <w:tblPr>
        <w:tblStyle w:val="GridTable5Dark-Accent3"/>
        <w:tblW w:w="10828" w:type="dxa"/>
        <w:tblLayout w:type="fixed"/>
        <w:tblLook w:val="0620" w:firstRow="1" w:lastRow="0" w:firstColumn="0" w:lastColumn="0" w:noHBand="1" w:noVBand="1"/>
      </w:tblPr>
      <w:tblGrid>
        <w:gridCol w:w="5665"/>
        <w:gridCol w:w="5163"/>
      </w:tblGrid>
      <w:tr w:rsidR="001E09BB" w:rsidRPr="00FA3EB3" w14:paraId="5CEF8CC2" w14:textId="77777777" w:rsidTr="001E09BB">
        <w:trPr>
          <w:cnfStyle w:val="100000000000" w:firstRow="1" w:lastRow="0" w:firstColumn="0" w:lastColumn="0" w:oddVBand="0" w:evenVBand="0" w:oddHBand="0" w:evenHBand="0" w:firstRowFirstColumn="0" w:firstRowLastColumn="0" w:lastRowFirstColumn="0" w:lastRowLastColumn="0"/>
          <w:trHeight w:val="845"/>
        </w:trPr>
        <w:tc>
          <w:tcPr>
            <w:tcW w:w="5665" w:type="dxa"/>
          </w:tcPr>
          <w:p w14:paraId="3819A862" w14:textId="70037FAD" w:rsidR="001E09BB" w:rsidRPr="0097294B" w:rsidRDefault="001E09BB" w:rsidP="001E09BB">
            <w:pPr>
              <w:jc w:val="center"/>
              <w:rPr>
                <w:rStyle w:val="Emphasis"/>
                <w:b w:val="0"/>
                <w:bCs w:val="0"/>
                <w:u w:val="single"/>
              </w:rPr>
            </w:pPr>
            <w:bookmarkStart w:id="115" w:name="OLE_LINK140"/>
            <w:bookmarkStart w:id="116" w:name="OLE_LINK141"/>
            <w:r w:rsidRPr="001E09BB">
              <w:rPr>
                <w:rStyle w:val="Emphasis"/>
                <w:b w:val="0"/>
                <w:bCs w:val="0"/>
              </w:rPr>
              <w:t>Required</w:t>
            </w:r>
            <w:r>
              <w:rPr>
                <w:rStyle w:val="Emphasis"/>
                <w:b w:val="0"/>
                <w:bCs w:val="0"/>
              </w:rPr>
              <w:t xml:space="preserve"> for </w:t>
            </w:r>
            <w:r w:rsidRPr="001E09BB">
              <w:rPr>
                <w:rStyle w:val="Emphasis"/>
                <w:b w:val="0"/>
                <w:bCs w:val="0"/>
                <w:u w:val="single"/>
              </w:rPr>
              <w:t>Environmental Protection Agency, State and Tribal Assistance Grants, Clean Water/Drinking Water infrastructure projects</w:t>
            </w:r>
            <w:r w:rsidRPr="001E09BB">
              <w:rPr>
                <w:rStyle w:val="Emphasis"/>
                <w:b w:val="0"/>
                <w:bCs w:val="0"/>
              </w:rPr>
              <w:t>:</w:t>
            </w:r>
          </w:p>
        </w:tc>
        <w:tc>
          <w:tcPr>
            <w:tcW w:w="5163" w:type="dxa"/>
          </w:tcPr>
          <w:p w14:paraId="4B5D7F75" w14:textId="77777777" w:rsidR="001E09BB" w:rsidRPr="00FA3EB3" w:rsidRDefault="001E09BB" w:rsidP="00147565"/>
        </w:tc>
      </w:tr>
      <w:tr w:rsidR="001E09BB" w:rsidRPr="00FA3EB3" w14:paraId="15129A65" w14:textId="77777777" w:rsidTr="00147565">
        <w:trPr>
          <w:trHeight w:val="397"/>
        </w:trPr>
        <w:tc>
          <w:tcPr>
            <w:tcW w:w="5665" w:type="dxa"/>
          </w:tcPr>
          <w:p w14:paraId="6CF7E5D6" w14:textId="16CBB87F" w:rsidR="001E09BB" w:rsidRPr="00CC24D8" w:rsidRDefault="001E09BB" w:rsidP="00147565">
            <w:r w:rsidRPr="001E09BB">
              <w:t>Please indicate whether this is a Clean Water SRF project or a Drinking Water SRF project.</w:t>
            </w:r>
          </w:p>
        </w:tc>
        <w:tc>
          <w:tcPr>
            <w:tcW w:w="5163" w:type="dxa"/>
          </w:tcPr>
          <w:p w14:paraId="7D392A24" w14:textId="77777777" w:rsidR="001E09BB" w:rsidRPr="00FA3EB3" w:rsidRDefault="001E09BB" w:rsidP="00147565"/>
        </w:tc>
      </w:tr>
      <w:tr w:rsidR="001E09BB" w:rsidRPr="00FA3EB3" w14:paraId="60467AA7" w14:textId="77777777" w:rsidTr="00147565">
        <w:trPr>
          <w:trHeight w:val="397"/>
        </w:trPr>
        <w:tc>
          <w:tcPr>
            <w:tcW w:w="5665" w:type="dxa"/>
          </w:tcPr>
          <w:p w14:paraId="454FD8F5" w14:textId="49443419" w:rsidR="001E09BB" w:rsidRPr="001E09BB" w:rsidRDefault="001E09BB" w:rsidP="00147565">
            <w:r w:rsidRPr="001E09BB">
              <w:t>Does the project have (or expects to have within 12 months) its 20 percent matching fund requirement?</w:t>
            </w:r>
          </w:p>
        </w:tc>
        <w:tc>
          <w:tcPr>
            <w:tcW w:w="5163" w:type="dxa"/>
          </w:tcPr>
          <w:p w14:paraId="234319EE" w14:textId="77777777" w:rsidR="001E09BB" w:rsidRPr="00FA3EB3" w:rsidRDefault="001E09BB" w:rsidP="00147565"/>
        </w:tc>
      </w:tr>
      <w:tr w:rsidR="001E09BB" w:rsidRPr="00FA3EB3" w14:paraId="6B41888E" w14:textId="77777777" w:rsidTr="00147565">
        <w:trPr>
          <w:trHeight w:val="397"/>
        </w:trPr>
        <w:tc>
          <w:tcPr>
            <w:tcW w:w="5665" w:type="dxa"/>
          </w:tcPr>
          <w:p w14:paraId="10DD3F2D" w14:textId="6EAA8F17" w:rsidR="001E09BB" w:rsidRPr="001E09BB" w:rsidRDefault="001E09BB" w:rsidP="00147565">
            <w:r w:rsidRPr="001E09BB">
              <w:t>Is the project on your state’s most recently finalized Clean Water/Drinking Water State Revolving Fund Intended Use Plan?</w:t>
            </w:r>
          </w:p>
        </w:tc>
        <w:tc>
          <w:tcPr>
            <w:tcW w:w="5163" w:type="dxa"/>
          </w:tcPr>
          <w:p w14:paraId="12CD5BA5" w14:textId="77777777" w:rsidR="001E09BB" w:rsidRPr="00FA3EB3" w:rsidRDefault="001E09BB" w:rsidP="00147565"/>
        </w:tc>
      </w:tr>
      <w:tr w:rsidR="001E09BB" w:rsidRPr="00FA3EB3" w14:paraId="4A421DC5" w14:textId="77777777" w:rsidTr="00147565">
        <w:trPr>
          <w:trHeight w:val="397"/>
        </w:trPr>
        <w:tc>
          <w:tcPr>
            <w:tcW w:w="5665" w:type="dxa"/>
          </w:tcPr>
          <w:p w14:paraId="15812880" w14:textId="7AB7DEF5" w:rsidR="001E09BB" w:rsidRPr="001E09BB" w:rsidRDefault="001E09BB" w:rsidP="00147565">
            <w:r w:rsidRPr="001E09BB">
              <w:t>Has the project received federal funds previously? If so, please describe.</w:t>
            </w:r>
          </w:p>
        </w:tc>
        <w:tc>
          <w:tcPr>
            <w:tcW w:w="5163" w:type="dxa"/>
          </w:tcPr>
          <w:p w14:paraId="16FB85A1" w14:textId="77777777" w:rsidR="001E09BB" w:rsidRPr="00FA3EB3" w:rsidRDefault="001E09BB" w:rsidP="00147565"/>
        </w:tc>
      </w:tr>
      <w:bookmarkEnd w:id="115"/>
      <w:bookmarkEnd w:id="116"/>
    </w:tbl>
    <w:p w14:paraId="58058E2B" w14:textId="5FF6E49B" w:rsidR="001E09BB" w:rsidRDefault="001E09BB" w:rsidP="00B17030">
      <w:pPr>
        <w:autoSpaceDE w:val="0"/>
        <w:autoSpaceDN w:val="0"/>
        <w:adjustRightInd w:val="0"/>
        <w:spacing w:after="0" w:line="240" w:lineRule="auto"/>
        <w:rPr>
          <w:rFonts w:asciiTheme="majorHAnsi" w:hAnsiTheme="majorHAnsi" w:cs="Calibri"/>
          <w:color w:val="000000"/>
          <w:sz w:val="23"/>
          <w:szCs w:val="23"/>
        </w:rPr>
      </w:pPr>
    </w:p>
    <w:tbl>
      <w:tblPr>
        <w:tblStyle w:val="GridTable5Dark-Accent3"/>
        <w:tblW w:w="10828" w:type="dxa"/>
        <w:tblLayout w:type="fixed"/>
        <w:tblLook w:val="0620" w:firstRow="1" w:lastRow="0" w:firstColumn="0" w:lastColumn="0" w:noHBand="1" w:noVBand="1"/>
      </w:tblPr>
      <w:tblGrid>
        <w:gridCol w:w="5665"/>
        <w:gridCol w:w="5163"/>
      </w:tblGrid>
      <w:tr w:rsidR="001E09BB" w:rsidRPr="00FA3EB3" w14:paraId="17392B76" w14:textId="77777777" w:rsidTr="006C64FB">
        <w:trPr>
          <w:cnfStyle w:val="100000000000" w:firstRow="1" w:lastRow="0" w:firstColumn="0" w:lastColumn="0" w:oddVBand="0" w:evenVBand="0" w:oddHBand="0" w:evenHBand="0" w:firstRowFirstColumn="0" w:firstRowLastColumn="0" w:lastRowFirstColumn="0" w:lastRowLastColumn="0"/>
          <w:trHeight w:val="314"/>
        </w:trPr>
        <w:tc>
          <w:tcPr>
            <w:tcW w:w="5665" w:type="dxa"/>
          </w:tcPr>
          <w:p w14:paraId="0E9A7CBD" w14:textId="5EBAC182" w:rsidR="001E09BB" w:rsidRPr="0097294B" w:rsidRDefault="001E09BB" w:rsidP="006C64FB">
            <w:pPr>
              <w:rPr>
                <w:rStyle w:val="Emphasis"/>
                <w:b w:val="0"/>
                <w:bCs w:val="0"/>
                <w:u w:val="single"/>
              </w:rPr>
            </w:pPr>
            <w:r w:rsidRPr="001E09BB">
              <w:rPr>
                <w:rStyle w:val="Emphasis"/>
                <w:b w:val="0"/>
                <w:bCs w:val="0"/>
              </w:rPr>
              <w:t>Required</w:t>
            </w:r>
            <w:r>
              <w:rPr>
                <w:rStyle w:val="Emphasis"/>
                <w:b w:val="0"/>
                <w:bCs w:val="0"/>
              </w:rPr>
              <w:t xml:space="preserve"> for </w:t>
            </w:r>
            <w:r w:rsidR="006C64FB" w:rsidRPr="006C64FB">
              <w:rPr>
                <w:rStyle w:val="Emphasis"/>
                <w:b w:val="0"/>
                <w:bCs w:val="0"/>
                <w:u w:val="single"/>
              </w:rPr>
              <w:t>Forest Service, State and Private Forestry</w:t>
            </w:r>
            <w:r w:rsidRPr="001E09BB">
              <w:rPr>
                <w:rStyle w:val="Emphasis"/>
                <w:b w:val="0"/>
                <w:bCs w:val="0"/>
              </w:rPr>
              <w:t>:</w:t>
            </w:r>
          </w:p>
        </w:tc>
        <w:tc>
          <w:tcPr>
            <w:tcW w:w="5163" w:type="dxa"/>
          </w:tcPr>
          <w:p w14:paraId="57B0083F" w14:textId="77777777" w:rsidR="001E09BB" w:rsidRPr="00FA3EB3" w:rsidRDefault="001E09BB" w:rsidP="00147565"/>
        </w:tc>
      </w:tr>
      <w:tr w:rsidR="001E09BB" w:rsidRPr="00FA3EB3" w14:paraId="41502591" w14:textId="77777777" w:rsidTr="00147565">
        <w:trPr>
          <w:trHeight w:val="397"/>
        </w:trPr>
        <w:tc>
          <w:tcPr>
            <w:tcW w:w="5665" w:type="dxa"/>
          </w:tcPr>
          <w:p w14:paraId="074507CA" w14:textId="7402BEE7" w:rsidR="001E09BB" w:rsidRPr="00CC24D8" w:rsidRDefault="00EE3689" w:rsidP="00147565">
            <w:r w:rsidRPr="00EE3689">
              <w:t>Has the project received federal funds previously? If so, please describe.</w:t>
            </w:r>
          </w:p>
        </w:tc>
        <w:tc>
          <w:tcPr>
            <w:tcW w:w="5163" w:type="dxa"/>
          </w:tcPr>
          <w:p w14:paraId="7E489384" w14:textId="77777777" w:rsidR="001E09BB" w:rsidRPr="00FA3EB3" w:rsidRDefault="001E09BB" w:rsidP="00147565"/>
        </w:tc>
      </w:tr>
      <w:tr w:rsidR="006C64FB" w:rsidRPr="00FA3EB3" w14:paraId="669ECD7E" w14:textId="77777777" w:rsidTr="00147565">
        <w:trPr>
          <w:trHeight w:val="397"/>
        </w:trPr>
        <w:tc>
          <w:tcPr>
            <w:tcW w:w="5665" w:type="dxa"/>
          </w:tcPr>
          <w:p w14:paraId="7BD1B462" w14:textId="55B8E03C" w:rsidR="006C64FB" w:rsidRPr="00CC24D8" w:rsidRDefault="00EE3689" w:rsidP="00147565">
            <w:r w:rsidRPr="00EE3689">
              <w:t>Is the project ranked in a priority setting system/list? If so, please provide list name and rank.</w:t>
            </w:r>
          </w:p>
        </w:tc>
        <w:tc>
          <w:tcPr>
            <w:tcW w:w="5163" w:type="dxa"/>
          </w:tcPr>
          <w:p w14:paraId="370219A6" w14:textId="77777777" w:rsidR="006C64FB" w:rsidRPr="00FA3EB3" w:rsidRDefault="006C64FB" w:rsidP="00147565"/>
        </w:tc>
      </w:tr>
      <w:tr w:rsidR="006C64FB" w:rsidRPr="00FA3EB3" w14:paraId="606CD987" w14:textId="77777777" w:rsidTr="00147565">
        <w:trPr>
          <w:trHeight w:val="397"/>
        </w:trPr>
        <w:tc>
          <w:tcPr>
            <w:tcW w:w="5665" w:type="dxa"/>
          </w:tcPr>
          <w:p w14:paraId="73C6CF28" w14:textId="115863FC" w:rsidR="006C64FB" w:rsidRPr="00CC24D8" w:rsidRDefault="006210FF" w:rsidP="00147565">
            <w:r w:rsidRPr="006210FF">
              <w:t>(If landscape scale restoration) Does this project meet the eligibility requirements of the Landscape Scale Restoration program as listed in the instructions on the Forest Service website?</w:t>
            </w:r>
          </w:p>
        </w:tc>
        <w:tc>
          <w:tcPr>
            <w:tcW w:w="5163" w:type="dxa"/>
          </w:tcPr>
          <w:p w14:paraId="2D062958" w14:textId="77777777" w:rsidR="006C64FB" w:rsidRPr="00FA3EB3" w:rsidRDefault="006C64FB" w:rsidP="00147565"/>
        </w:tc>
      </w:tr>
      <w:tr w:rsidR="006C64FB" w:rsidRPr="00FA3EB3" w14:paraId="2FD4D537" w14:textId="77777777" w:rsidTr="00147565">
        <w:trPr>
          <w:trHeight w:val="397"/>
        </w:trPr>
        <w:tc>
          <w:tcPr>
            <w:tcW w:w="5665" w:type="dxa"/>
          </w:tcPr>
          <w:p w14:paraId="32D3A40F" w14:textId="621830B2" w:rsidR="006C64FB" w:rsidRPr="00CC24D8" w:rsidRDefault="00C66427" w:rsidP="00147565">
            <w:r w:rsidRPr="00C66427">
              <w:t>(If landscape scale restoration) How does this project meet the goals of the State Forest Action Plan(s)?</w:t>
            </w:r>
          </w:p>
        </w:tc>
        <w:tc>
          <w:tcPr>
            <w:tcW w:w="5163" w:type="dxa"/>
          </w:tcPr>
          <w:p w14:paraId="7C49A1E5" w14:textId="77777777" w:rsidR="006C64FB" w:rsidRPr="00FA3EB3" w:rsidRDefault="006C64FB" w:rsidP="00147565"/>
        </w:tc>
      </w:tr>
      <w:tr w:rsidR="006C64FB" w:rsidRPr="00FA3EB3" w14:paraId="0B1926F5" w14:textId="77777777" w:rsidTr="00147565">
        <w:trPr>
          <w:trHeight w:val="397"/>
        </w:trPr>
        <w:tc>
          <w:tcPr>
            <w:tcW w:w="5665" w:type="dxa"/>
          </w:tcPr>
          <w:p w14:paraId="2C9A9D6B" w14:textId="77025537" w:rsidR="006C64FB" w:rsidRPr="00CC24D8" w:rsidRDefault="00C66427" w:rsidP="00147565">
            <w:r w:rsidRPr="00C66427">
              <w:t>(If Forest Health Management) Is this project treating a specific insect, disease, or invasive plant infestation listed in the FY21 Forest Service Budget Justification?</w:t>
            </w:r>
          </w:p>
        </w:tc>
        <w:tc>
          <w:tcPr>
            <w:tcW w:w="5163" w:type="dxa"/>
          </w:tcPr>
          <w:p w14:paraId="4295E258" w14:textId="77777777" w:rsidR="006C64FB" w:rsidRPr="00FA3EB3" w:rsidRDefault="006C64FB" w:rsidP="00147565"/>
        </w:tc>
      </w:tr>
      <w:tr w:rsidR="006C64FB" w:rsidRPr="00FA3EB3" w14:paraId="64267014" w14:textId="77777777" w:rsidTr="00147565">
        <w:trPr>
          <w:trHeight w:val="397"/>
        </w:trPr>
        <w:tc>
          <w:tcPr>
            <w:tcW w:w="5665" w:type="dxa"/>
          </w:tcPr>
          <w:p w14:paraId="180C4AF1" w14:textId="3ACD2A7E" w:rsidR="006C64FB" w:rsidRPr="00CC24D8" w:rsidRDefault="00C66427" w:rsidP="00147565">
            <w:r w:rsidRPr="00C66427">
              <w:t xml:space="preserve">(If Cooperative Fire Assistance) If a State project, how does this project meet the goals of the State Forest Action </w:t>
            </w:r>
            <w:r w:rsidRPr="00C66427">
              <w:lastRenderedPageBreak/>
              <w:t>Plan? If a local project, how does this project support community mitigation efforts?</w:t>
            </w:r>
          </w:p>
        </w:tc>
        <w:tc>
          <w:tcPr>
            <w:tcW w:w="5163" w:type="dxa"/>
          </w:tcPr>
          <w:p w14:paraId="2AA3ACBC" w14:textId="77777777" w:rsidR="006C64FB" w:rsidRPr="00FA3EB3" w:rsidRDefault="006C64FB" w:rsidP="00147565"/>
        </w:tc>
      </w:tr>
      <w:tr w:rsidR="001E09BB" w:rsidRPr="00FA3EB3" w14:paraId="47ABB751" w14:textId="77777777" w:rsidTr="00147565">
        <w:trPr>
          <w:trHeight w:val="397"/>
        </w:trPr>
        <w:tc>
          <w:tcPr>
            <w:tcW w:w="5665" w:type="dxa"/>
          </w:tcPr>
          <w:p w14:paraId="3ABDF3D5" w14:textId="5AFE7902" w:rsidR="001E09BB" w:rsidRPr="001E09BB" w:rsidRDefault="00C66427" w:rsidP="00147565">
            <w:r w:rsidRPr="00C66427">
              <w:t>(If Forest Stewardship) How does this project meet the goals of the State Forest Action Plan?</w:t>
            </w:r>
          </w:p>
        </w:tc>
        <w:tc>
          <w:tcPr>
            <w:tcW w:w="5163" w:type="dxa"/>
          </w:tcPr>
          <w:p w14:paraId="24400926" w14:textId="77777777" w:rsidR="001E09BB" w:rsidRPr="00FA3EB3" w:rsidRDefault="001E09BB" w:rsidP="00147565"/>
        </w:tc>
      </w:tr>
      <w:tr w:rsidR="001E09BB" w:rsidRPr="00FA3EB3" w14:paraId="50C65249" w14:textId="77777777" w:rsidTr="00147565">
        <w:trPr>
          <w:trHeight w:val="397"/>
        </w:trPr>
        <w:tc>
          <w:tcPr>
            <w:tcW w:w="5665" w:type="dxa"/>
          </w:tcPr>
          <w:p w14:paraId="21A48754" w14:textId="3159CF28" w:rsidR="001E09BB" w:rsidRPr="001E09BB" w:rsidRDefault="00C66427" w:rsidP="00147565">
            <w:r w:rsidRPr="00C66427">
              <w:t>(If Urban and Community Forestry) How does the project meet the goals outlined in the 2016-2026 Urban Forestry Action plan?</w:t>
            </w:r>
          </w:p>
        </w:tc>
        <w:tc>
          <w:tcPr>
            <w:tcW w:w="5163" w:type="dxa"/>
          </w:tcPr>
          <w:p w14:paraId="3FE86061" w14:textId="77777777" w:rsidR="001E09BB" w:rsidRPr="00FA3EB3" w:rsidRDefault="001E09BB" w:rsidP="00147565"/>
        </w:tc>
      </w:tr>
      <w:tr w:rsidR="001E09BB" w:rsidRPr="00FA3EB3" w14:paraId="2573C427" w14:textId="77777777" w:rsidTr="00147565">
        <w:trPr>
          <w:trHeight w:val="397"/>
        </w:trPr>
        <w:tc>
          <w:tcPr>
            <w:tcW w:w="5665" w:type="dxa"/>
          </w:tcPr>
          <w:p w14:paraId="634FADAF" w14:textId="1CF18989" w:rsidR="001E09BB" w:rsidRPr="001E09BB" w:rsidRDefault="00C66427" w:rsidP="00147565">
            <w:r w:rsidRPr="00C66427">
              <w:t>(If Urban and Community Forestry) Further, how does this project “Conserve working forest landscapes, protect forests from harm, and enhance benefits associated with trees and forests”?</w:t>
            </w:r>
          </w:p>
        </w:tc>
        <w:tc>
          <w:tcPr>
            <w:tcW w:w="5163" w:type="dxa"/>
          </w:tcPr>
          <w:p w14:paraId="02C6F363" w14:textId="77777777" w:rsidR="001E09BB" w:rsidRPr="00FA3EB3" w:rsidRDefault="001E09BB" w:rsidP="00147565"/>
        </w:tc>
      </w:tr>
      <w:tr w:rsidR="00C66427" w:rsidRPr="00FA3EB3" w14:paraId="341235E9" w14:textId="77777777" w:rsidTr="00147565">
        <w:trPr>
          <w:trHeight w:val="397"/>
        </w:trPr>
        <w:tc>
          <w:tcPr>
            <w:tcW w:w="5665" w:type="dxa"/>
          </w:tcPr>
          <w:p w14:paraId="7E39AC7E" w14:textId="1D417527" w:rsidR="00C66427" w:rsidRPr="00C66427" w:rsidRDefault="00C66427" w:rsidP="00147565">
            <w:r w:rsidRPr="00C66427">
              <w:t>(If Urban and Community Forestry) Does the project meet at least the 50-50 match requirement?</w:t>
            </w:r>
          </w:p>
        </w:tc>
        <w:tc>
          <w:tcPr>
            <w:tcW w:w="5163" w:type="dxa"/>
          </w:tcPr>
          <w:p w14:paraId="059B5B82" w14:textId="77777777" w:rsidR="00C66427" w:rsidRPr="00FA3EB3" w:rsidRDefault="00C66427" w:rsidP="00147565"/>
        </w:tc>
      </w:tr>
    </w:tbl>
    <w:p w14:paraId="1DACF0B1" w14:textId="2C415020" w:rsidR="000F5262" w:rsidRDefault="000F5262" w:rsidP="00B17030">
      <w:pPr>
        <w:autoSpaceDE w:val="0"/>
        <w:autoSpaceDN w:val="0"/>
        <w:adjustRightInd w:val="0"/>
        <w:spacing w:after="0" w:line="240" w:lineRule="auto"/>
        <w:rPr>
          <w:rFonts w:asciiTheme="majorHAnsi" w:hAnsiTheme="majorHAnsi" w:cs="Calibri"/>
          <w:color w:val="000000"/>
          <w:sz w:val="23"/>
          <w:szCs w:val="23"/>
        </w:rPr>
      </w:pPr>
    </w:p>
    <w:p w14:paraId="60AB9398" w14:textId="77777777" w:rsidR="000F5262" w:rsidRDefault="000F5262">
      <w:pPr>
        <w:rPr>
          <w:rFonts w:asciiTheme="majorHAnsi" w:hAnsiTheme="majorHAnsi" w:cs="Calibri"/>
          <w:color w:val="000000"/>
          <w:sz w:val="23"/>
          <w:szCs w:val="23"/>
        </w:rPr>
      </w:pPr>
      <w:r>
        <w:rPr>
          <w:rFonts w:asciiTheme="majorHAnsi" w:hAnsiTheme="majorHAnsi" w:cs="Calibri"/>
          <w:color w:val="000000"/>
          <w:sz w:val="23"/>
          <w:szCs w:val="23"/>
        </w:rPr>
        <w:br w:type="page"/>
      </w:r>
    </w:p>
    <w:p w14:paraId="7902EF0D" w14:textId="69B0763F" w:rsidR="000B0F10" w:rsidRDefault="000B0F10" w:rsidP="000B0F10">
      <w:pPr>
        <w:pStyle w:val="Heading1"/>
        <w:jc w:val="center"/>
      </w:pPr>
      <w:bookmarkStart w:id="117" w:name="_Toc66790796"/>
      <w:bookmarkStart w:id="118" w:name="OLE_LINK144"/>
      <w:bookmarkStart w:id="119" w:name="OLE_LINK145"/>
      <w:r w:rsidRPr="000B0F10">
        <w:lastRenderedPageBreak/>
        <w:t>Labor, Health and Human Services, Education, and Related Agencies</w:t>
      </w:r>
      <w:bookmarkEnd w:id="117"/>
    </w:p>
    <w:p w14:paraId="31B5407B" w14:textId="77777777" w:rsidR="00545E88" w:rsidRPr="000B0F10" w:rsidRDefault="00545E88" w:rsidP="00545E88"/>
    <w:p w14:paraId="2D873099" w14:textId="58AAECAC" w:rsidR="00C00F9F" w:rsidRDefault="00C00F9F" w:rsidP="00513B80">
      <w:pPr>
        <w:jc w:val="center"/>
      </w:pPr>
      <w:bookmarkStart w:id="120" w:name="OLE_LINK151"/>
      <w:bookmarkStart w:id="121" w:name="OLE_LINK152"/>
      <w:bookmarkEnd w:id="118"/>
      <w:bookmarkEnd w:id="119"/>
      <w:r w:rsidRPr="00DF511E">
        <w:rPr>
          <w:rFonts w:asciiTheme="majorHAnsi" w:hAnsiTheme="majorHAnsi" w:cs="Calibri"/>
          <w:b/>
          <w:bCs/>
          <w:color w:val="1F497D" w:themeColor="text2"/>
          <w:sz w:val="23"/>
          <w:szCs w:val="23"/>
        </w:rPr>
        <w:t xml:space="preserve">DEPARTMENT OF </w:t>
      </w:r>
      <w:r>
        <w:rPr>
          <w:rFonts w:asciiTheme="majorHAnsi" w:hAnsiTheme="majorHAnsi" w:cs="Calibri"/>
          <w:b/>
          <w:bCs/>
          <w:color w:val="1F497D" w:themeColor="text2"/>
          <w:sz w:val="23"/>
          <w:szCs w:val="23"/>
        </w:rPr>
        <w:t>LABOR</w:t>
      </w:r>
    </w:p>
    <w:p w14:paraId="546EBB64" w14:textId="158F178D" w:rsidR="00C00F9F" w:rsidRPr="00101E0B" w:rsidRDefault="00C00F9F" w:rsidP="00C00F9F">
      <w:pPr>
        <w:jc w:val="center"/>
        <w:rPr>
          <w:b/>
          <w:bCs/>
          <w:color w:val="1F497D" w:themeColor="text2"/>
          <w:sz w:val="24"/>
          <w:szCs w:val="24"/>
        </w:rPr>
      </w:pPr>
      <w:r w:rsidRPr="00101E0B">
        <w:rPr>
          <w:b/>
          <w:bCs/>
          <w:color w:val="1F497D" w:themeColor="text2"/>
          <w:sz w:val="24"/>
          <w:szCs w:val="24"/>
        </w:rPr>
        <w:t>Employment and Training Administration</w:t>
      </w:r>
    </w:p>
    <w:p w14:paraId="3717C0AC" w14:textId="77777777" w:rsidR="00C00F9F" w:rsidRDefault="00C00F9F" w:rsidP="00C00F9F">
      <w:r>
        <w:t>The Workforce Innovation and Opportunity Act demonstration program is the only Labor Department program that supports community project funding. Community project funding is designated under Training and Employment Services.</w:t>
      </w:r>
    </w:p>
    <w:p w14:paraId="25475C0E" w14:textId="77777777" w:rsidR="00C00F9F" w:rsidRDefault="00C00F9F" w:rsidP="00C00F9F">
      <w:r>
        <w:t>These projects must meet all statutorily mandated requirements, except that they are exempt from the requirement to compete. In addition, all projects must:</w:t>
      </w:r>
    </w:p>
    <w:p w14:paraId="3DA34932" w14:textId="77777777" w:rsidR="00C00F9F" w:rsidRDefault="00C00F9F" w:rsidP="00C00F9F">
      <w:r>
        <w:t xml:space="preserve">1) Include direct services to individuals to enhance employment </w:t>
      </w:r>
      <w:proofErr w:type="gramStart"/>
      <w:r>
        <w:t>opportunities;</w:t>
      </w:r>
      <w:proofErr w:type="gramEnd"/>
    </w:p>
    <w:p w14:paraId="3C3BE146" w14:textId="77777777" w:rsidR="00C00F9F" w:rsidRDefault="00C00F9F" w:rsidP="00C00F9F">
      <w:r>
        <w:t>2) Demonstrate evidence of a linkage with the State or local workforce investment system; and</w:t>
      </w:r>
    </w:p>
    <w:p w14:paraId="603E19A9" w14:textId="77777777" w:rsidR="00C00F9F" w:rsidRDefault="00C00F9F" w:rsidP="00C00F9F">
      <w:r>
        <w:t>3) Include an evaluation component.</w:t>
      </w:r>
    </w:p>
    <w:p w14:paraId="496B636D" w14:textId="77777777" w:rsidR="00C00F9F" w:rsidRDefault="00C00F9F" w:rsidP="00C00F9F">
      <w:r>
        <w:t>Equipment purchases may be included within community project funding only as an incidental part of the entire project. A similar standard applies to curriculum development, which should be incidental to the project’s emphasis on direct services to individuals.</w:t>
      </w:r>
    </w:p>
    <w:p w14:paraId="1E5DFC55" w14:textId="04DC5A5C" w:rsidR="00101E0B" w:rsidRDefault="00C00F9F" w:rsidP="00513B80">
      <w:r>
        <w:t>Community project funding cannot be used for construction or renovation of facilities.</w:t>
      </w:r>
    </w:p>
    <w:p w14:paraId="14831ECA" w14:textId="77777777" w:rsidR="00513B80" w:rsidRDefault="00513B80" w:rsidP="00513B80">
      <w:pPr>
        <w:rPr>
          <w:rFonts w:asciiTheme="majorHAnsi" w:hAnsiTheme="majorHAnsi" w:cs="Calibri"/>
          <w:b/>
          <w:bCs/>
          <w:color w:val="1F497D" w:themeColor="text2"/>
          <w:sz w:val="23"/>
          <w:szCs w:val="23"/>
        </w:rPr>
      </w:pPr>
    </w:p>
    <w:p w14:paraId="7C1B1233" w14:textId="7D4A16EA" w:rsidR="00C00F9F" w:rsidRPr="00C00F9F" w:rsidRDefault="00C00F9F" w:rsidP="00C00F9F">
      <w:pPr>
        <w:autoSpaceDE w:val="0"/>
        <w:autoSpaceDN w:val="0"/>
        <w:adjustRightInd w:val="0"/>
        <w:spacing w:after="0" w:line="240" w:lineRule="auto"/>
        <w:jc w:val="center"/>
        <w:rPr>
          <w:rFonts w:asciiTheme="majorHAnsi" w:hAnsiTheme="majorHAnsi" w:cs="Calibri"/>
          <w:b/>
          <w:bCs/>
          <w:color w:val="1F497D" w:themeColor="text2"/>
          <w:sz w:val="23"/>
          <w:szCs w:val="23"/>
        </w:rPr>
      </w:pPr>
      <w:r w:rsidRPr="00DF511E">
        <w:rPr>
          <w:rFonts w:asciiTheme="majorHAnsi" w:hAnsiTheme="majorHAnsi" w:cs="Calibri"/>
          <w:b/>
          <w:bCs/>
          <w:color w:val="1F497D" w:themeColor="text2"/>
          <w:sz w:val="23"/>
          <w:szCs w:val="23"/>
        </w:rPr>
        <w:t xml:space="preserve">DEPARTMENT OF </w:t>
      </w:r>
      <w:r>
        <w:rPr>
          <w:rFonts w:asciiTheme="majorHAnsi" w:hAnsiTheme="majorHAnsi" w:cs="Calibri"/>
          <w:b/>
          <w:bCs/>
          <w:color w:val="1F497D" w:themeColor="text2"/>
          <w:sz w:val="23"/>
          <w:szCs w:val="23"/>
        </w:rPr>
        <w:t>HEALTH AND HUMAN SERVICES</w:t>
      </w:r>
    </w:p>
    <w:p w14:paraId="06E49194" w14:textId="73CD12D0" w:rsidR="00C00F9F" w:rsidRDefault="00C00F9F" w:rsidP="00C00F9F">
      <w:pPr>
        <w:jc w:val="center"/>
        <w:rPr>
          <w:rFonts w:asciiTheme="majorHAnsi" w:hAnsiTheme="majorHAnsi" w:cs="Calibri"/>
          <w:i/>
          <w:iCs/>
          <w:color w:val="1F497D" w:themeColor="text2"/>
        </w:rPr>
      </w:pPr>
      <w:r w:rsidRPr="00C00F9F">
        <w:rPr>
          <w:rFonts w:asciiTheme="majorHAnsi" w:hAnsiTheme="majorHAnsi" w:cs="Calibri"/>
          <w:i/>
          <w:iCs/>
          <w:color w:val="1F497D" w:themeColor="text2"/>
        </w:rPr>
        <w:t>The Labor</w:t>
      </w:r>
      <w:r w:rsidRPr="00C00F9F">
        <w:rPr>
          <w:rFonts w:ascii="Cambria Math" w:hAnsi="Cambria Math" w:cs="Cambria Math"/>
          <w:i/>
          <w:iCs/>
          <w:color w:val="1F497D" w:themeColor="text2"/>
        </w:rPr>
        <w:t>‐</w:t>
      </w:r>
      <w:r w:rsidRPr="00C00F9F">
        <w:rPr>
          <w:rFonts w:asciiTheme="majorHAnsi" w:hAnsiTheme="majorHAnsi" w:cs="Calibri"/>
          <w:i/>
          <w:iCs/>
          <w:color w:val="1F497D" w:themeColor="text2"/>
        </w:rPr>
        <w:t>HHS</w:t>
      </w:r>
      <w:r w:rsidRPr="00C00F9F">
        <w:rPr>
          <w:rFonts w:ascii="Cambria Math" w:hAnsi="Cambria Math" w:cs="Cambria Math"/>
          <w:i/>
          <w:iCs/>
          <w:color w:val="1F497D" w:themeColor="text2"/>
        </w:rPr>
        <w:t>‐</w:t>
      </w:r>
      <w:r w:rsidRPr="00C00F9F">
        <w:rPr>
          <w:rFonts w:asciiTheme="majorHAnsi" w:hAnsiTheme="majorHAnsi" w:cs="Calibri"/>
          <w:i/>
          <w:iCs/>
          <w:color w:val="1F497D" w:themeColor="text2"/>
        </w:rPr>
        <w:t>Education Subcommittee previously received requests for community project funding to construct or renovate buildings. Health facilities are the only types of construction projects normally eligible for community project funding in the Labor</w:t>
      </w:r>
      <w:r w:rsidRPr="00C00F9F">
        <w:rPr>
          <w:rFonts w:ascii="Cambria Math" w:hAnsi="Cambria Math" w:cs="Cambria Math"/>
          <w:i/>
          <w:iCs/>
          <w:color w:val="1F497D" w:themeColor="text2"/>
        </w:rPr>
        <w:t>‐</w:t>
      </w:r>
      <w:r w:rsidRPr="00C00F9F">
        <w:rPr>
          <w:rFonts w:asciiTheme="majorHAnsi" w:hAnsiTheme="majorHAnsi" w:cs="Calibri"/>
          <w:i/>
          <w:iCs/>
          <w:color w:val="1F497D" w:themeColor="text2"/>
        </w:rPr>
        <w:t>HHS</w:t>
      </w:r>
      <w:r w:rsidRPr="00C00F9F">
        <w:rPr>
          <w:rFonts w:ascii="Cambria Math" w:hAnsi="Cambria Math" w:cs="Cambria Math"/>
          <w:i/>
          <w:iCs/>
          <w:color w:val="1F497D" w:themeColor="text2"/>
        </w:rPr>
        <w:t>‐</w:t>
      </w:r>
      <w:r w:rsidRPr="00C00F9F">
        <w:rPr>
          <w:rFonts w:asciiTheme="majorHAnsi" w:hAnsiTheme="majorHAnsi" w:cs="Calibri"/>
          <w:i/>
          <w:iCs/>
          <w:color w:val="1F497D" w:themeColor="text2"/>
        </w:rPr>
        <w:t>Education bill.</w:t>
      </w:r>
    </w:p>
    <w:p w14:paraId="718E5BB0" w14:textId="77777777" w:rsidR="00101E0B" w:rsidRPr="00101E0B" w:rsidRDefault="00101E0B" w:rsidP="00101E0B">
      <w:pPr>
        <w:jc w:val="center"/>
        <w:rPr>
          <w:b/>
          <w:bCs/>
          <w:color w:val="1F497D" w:themeColor="text2"/>
          <w:sz w:val="24"/>
          <w:szCs w:val="24"/>
        </w:rPr>
      </w:pPr>
      <w:r w:rsidRPr="00101E0B">
        <w:rPr>
          <w:b/>
          <w:bCs/>
          <w:color w:val="1F497D" w:themeColor="text2"/>
          <w:sz w:val="24"/>
          <w:szCs w:val="24"/>
        </w:rPr>
        <w:t>Health Resources and Services Administration (HRSA)</w:t>
      </w:r>
    </w:p>
    <w:p w14:paraId="7D60744E" w14:textId="77777777" w:rsidR="00101E0B" w:rsidRDefault="00101E0B" w:rsidP="00101E0B">
      <w:r>
        <w:t>The Subcommittee has historically provided community project funding only in the categories listed below. Requests that do not fit into one of these categories are unlikely to be eligible for community project funding under HRSA.</w:t>
      </w:r>
    </w:p>
    <w:p w14:paraId="785AE0D3" w14:textId="77777777" w:rsidR="00101E0B" w:rsidRDefault="00101E0B" w:rsidP="00101E0B">
      <w:r w:rsidRPr="00101E0B">
        <w:rPr>
          <w:b/>
          <w:bCs/>
        </w:rPr>
        <w:t>Health Facilities Construction and Equipment</w:t>
      </w:r>
      <w:r>
        <w:t>—grants to help with the cost of construction, renovation, or capital equipment for facilities for provision of health, mental health, or substance abuse services, training of health professionals, or medical research. Examples of eligible facilities include hospitals; health centers and clinics; skilled nursing facilities; mental health centers; facilities for schools of medicine, nursing or other health professions; and medical research laboratories.</w:t>
      </w:r>
    </w:p>
    <w:p w14:paraId="516FEEAB" w14:textId="77777777" w:rsidR="00101E0B" w:rsidRDefault="00101E0B" w:rsidP="00101E0B">
      <w:r>
        <w:t>In addition to construction and renovation, grants can be used to acquire capital equipment, such as lab equipment or x</w:t>
      </w:r>
      <w:r>
        <w:rPr>
          <w:rFonts w:ascii="Cambria Math" w:hAnsi="Cambria Math" w:cs="Cambria Math"/>
        </w:rPr>
        <w:t>‐</w:t>
      </w:r>
      <w:r>
        <w:t>ray machines. Equipment</w:t>
      </w:r>
      <w:r>
        <w:rPr>
          <w:rFonts w:ascii="Cambria Math" w:hAnsi="Cambria Math" w:cs="Cambria Math"/>
        </w:rPr>
        <w:t>‐</w:t>
      </w:r>
      <w:r>
        <w:t>only grants—that is, grants not involving construction—are permissible (and commonly done). Generally, any equipment having a useful life of more than one year and a unit cost of at least $5,000 will be eligible as capital equipment. In addition, equipment with lower costs may also be eligible, provided that it is treated as an item of capital expense under the recipient institution’s pre</w:t>
      </w:r>
      <w:r>
        <w:rPr>
          <w:rFonts w:ascii="Cambria Math" w:hAnsi="Cambria Math" w:cs="Cambria Math"/>
        </w:rPr>
        <w:t>‐</w:t>
      </w:r>
      <w:r>
        <w:t>existing, written accounting policies. Equipment expenses for health information systems and electronic medical records systems are permitted expenditures. The costs of expendable supplies such as pharmaceuticals, lab chemicals, or office paper are not eligible.</w:t>
      </w:r>
    </w:p>
    <w:p w14:paraId="4E24053D" w14:textId="77777777" w:rsidR="00101E0B" w:rsidRDefault="00101E0B" w:rsidP="00101E0B">
      <w:r>
        <w:t xml:space="preserve">HRSA Health Facilities grants cannot be used to acquire land or purchase existing buildings, or to pay salaries or other operating costs. They cannot be used to pay for work previously completed. Grants can be used for architectural and engineering costs associated with an eligible construction </w:t>
      </w:r>
      <w:proofErr w:type="gramStart"/>
      <w:r>
        <w:t>project, but</w:t>
      </w:r>
      <w:proofErr w:type="gramEnd"/>
      <w:r>
        <w:t xml:space="preserve"> cannot be used for general feasibility studies.</w:t>
      </w:r>
    </w:p>
    <w:p w14:paraId="56E9DD4F" w14:textId="77777777" w:rsidR="00101E0B" w:rsidRDefault="00101E0B" w:rsidP="00101E0B">
      <w:r w:rsidRPr="00101E0B">
        <w:rPr>
          <w:b/>
          <w:bCs/>
        </w:rPr>
        <w:t>Health Professions Education and Workforce Development</w:t>
      </w:r>
      <w:r>
        <w:t>—grants for projects to improve education and training of health care professionals, or to analyze health workforce trends and needs.</w:t>
      </w:r>
    </w:p>
    <w:p w14:paraId="64DC0BF8" w14:textId="77777777" w:rsidR="00101E0B" w:rsidRDefault="00101E0B" w:rsidP="00101E0B">
      <w:r w:rsidRPr="00101E0B">
        <w:rPr>
          <w:b/>
          <w:bCs/>
        </w:rPr>
        <w:lastRenderedPageBreak/>
        <w:t>Rural Health Outreach</w:t>
      </w:r>
      <w:r>
        <w:t>—grants for projects to improve health care in rural areas. Examples of eligible activities include medical, dental, or mental health care services, health promotion and education, chronic disease management, and improvements to emergency medical services. Grant funds can be used for services only in areas that meet HRSA’s definition of rural. For lists of eligible areas and further information regarding that definition, see:</w:t>
      </w:r>
    </w:p>
    <w:p w14:paraId="1D579E64" w14:textId="6AE5AE88" w:rsidR="00C00F9F" w:rsidRDefault="00E04C57" w:rsidP="00101E0B">
      <w:pPr>
        <w:ind w:firstLine="720"/>
      </w:pPr>
      <w:hyperlink r:id="rId23" w:history="1">
        <w:r w:rsidR="00101E0B" w:rsidRPr="00101E0B">
          <w:rPr>
            <w:rStyle w:val="Hyperlink"/>
          </w:rPr>
          <w:t>https://www.hrsa.gov/rural-health/about-us/definition/index.html.</w:t>
        </w:r>
      </w:hyperlink>
    </w:p>
    <w:p w14:paraId="12D8DDCA" w14:textId="77777777" w:rsidR="00101E0B" w:rsidRDefault="00101E0B" w:rsidP="00101E0B">
      <w:r w:rsidRPr="00101E0B">
        <w:rPr>
          <w:b/>
          <w:bCs/>
        </w:rPr>
        <w:t>Rural Health Research</w:t>
      </w:r>
      <w:r>
        <w:t>—grants to support research on rural health problems and ways of improving health care in rural areas.</w:t>
      </w:r>
    </w:p>
    <w:p w14:paraId="45ED2A1C" w14:textId="27AEC813" w:rsidR="00101E0B" w:rsidRDefault="00101E0B" w:rsidP="00101E0B">
      <w:r w:rsidRPr="00101E0B">
        <w:rPr>
          <w:b/>
          <w:bCs/>
        </w:rPr>
        <w:t>Telehealth and Health Information Technology</w:t>
      </w:r>
      <w:r>
        <w:t>—funding for telemedicine, distance learning, or use of information technology to improve health care.</w:t>
      </w:r>
    </w:p>
    <w:p w14:paraId="3BBD244D" w14:textId="687C22A6" w:rsidR="00101E0B" w:rsidRPr="00101E0B" w:rsidRDefault="00101E0B" w:rsidP="00101E0B">
      <w:pPr>
        <w:jc w:val="center"/>
        <w:rPr>
          <w:color w:val="1F497D" w:themeColor="text2"/>
          <w:sz w:val="24"/>
          <w:szCs w:val="24"/>
        </w:rPr>
      </w:pPr>
      <w:r w:rsidRPr="00101E0B">
        <w:rPr>
          <w:color w:val="1F497D" w:themeColor="text2"/>
          <w:sz w:val="24"/>
          <w:szCs w:val="24"/>
        </w:rPr>
        <w:t>Substance Abuse and Mental Health Services Administration (SAMHSA)</w:t>
      </w:r>
    </w:p>
    <w:p w14:paraId="62266D05" w14:textId="77777777" w:rsidR="00101E0B" w:rsidRPr="00101E0B" w:rsidRDefault="00101E0B" w:rsidP="00101E0B">
      <w:r w:rsidRPr="00101E0B">
        <w:t xml:space="preserve">Community project funding within SAMHSA should be submitted through the Health Surveillance and Program Support account. Community project funding must fall under one of the following categories: </w:t>
      </w:r>
    </w:p>
    <w:p w14:paraId="77314ADB" w14:textId="77777777" w:rsidR="00101E0B" w:rsidRPr="00101E0B" w:rsidRDefault="00101E0B" w:rsidP="00101E0B">
      <w:r w:rsidRPr="00101E0B">
        <w:rPr>
          <w:b/>
          <w:bCs/>
        </w:rPr>
        <w:t>Mental Health</w:t>
      </w:r>
      <w:r w:rsidRPr="00101E0B">
        <w:t xml:space="preserve">—grants to support programs that promote the prevention or treatment of mental health disorders, including rehabilitation, outreach, and other support services. </w:t>
      </w:r>
    </w:p>
    <w:p w14:paraId="39119EEE" w14:textId="77777777" w:rsidR="00101E0B" w:rsidRPr="00101E0B" w:rsidRDefault="00101E0B" w:rsidP="00101E0B">
      <w:r w:rsidRPr="00101E0B">
        <w:rPr>
          <w:b/>
          <w:bCs/>
        </w:rPr>
        <w:t>Substance Abuse Treatment</w:t>
      </w:r>
      <w:r w:rsidRPr="00101E0B">
        <w:t xml:space="preserve">—grants to support programs that improve access, reduce barriers, and promote high quality, effective treatment and recovery services. </w:t>
      </w:r>
    </w:p>
    <w:p w14:paraId="740AF589" w14:textId="77777777" w:rsidR="00101E0B" w:rsidRPr="00101E0B" w:rsidRDefault="00101E0B" w:rsidP="00101E0B">
      <w:r w:rsidRPr="00101E0B">
        <w:rPr>
          <w:b/>
          <w:bCs/>
        </w:rPr>
        <w:t>Substance Abuse Prevention</w:t>
      </w:r>
      <w:r w:rsidRPr="00101E0B">
        <w:t xml:space="preserve">—grants to support programs to prevent the onset of illegal drug use, prescription drug misuse and abuse, alcohol misuse and abuse, and underage alcohol and tobacco use. </w:t>
      </w:r>
    </w:p>
    <w:p w14:paraId="4EED9776" w14:textId="28EB3EF8" w:rsidR="00545E88" w:rsidRDefault="00101E0B" w:rsidP="00513B80">
      <w:pPr>
        <w:rPr>
          <w:rFonts w:asciiTheme="majorHAnsi" w:hAnsiTheme="majorHAnsi" w:cs="Calibri"/>
          <w:b/>
          <w:bCs/>
          <w:color w:val="1F497D" w:themeColor="text2"/>
          <w:sz w:val="23"/>
          <w:szCs w:val="23"/>
        </w:rPr>
      </w:pPr>
      <w:r w:rsidRPr="00101E0B">
        <w:t xml:space="preserve">Community project funding </w:t>
      </w:r>
      <w:r w:rsidRPr="00101E0B">
        <w:rPr>
          <w:i/>
          <w:iCs/>
        </w:rPr>
        <w:t xml:space="preserve">cannot </w:t>
      </w:r>
      <w:r w:rsidRPr="00101E0B">
        <w:t>be used for construction (other than a limited amount of renovation necessary to carry out a funded project).</w:t>
      </w:r>
    </w:p>
    <w:p w14:paraId="3BA0F0F8" w14:textId="2E42ACD8" w:rsidR="00545E88" w:rsidRPr="00C00F9F" w:rsidRDefault="00545E88" w:rsidP="00545E88">
      <w:pPr>
        <w:autoSpaceDE w:val="0"/>
        <w:autoSpaceDN w:val="0"/>
        <w:adjustRightInd w:val="0"/>
        <w:spacing w:after="0" w:line="240" w:lineRule="auto"/>
        <w:jc w:val="center"/>
        <w:rPr>
          <w:rFonts w:asciiTheme="majorHAnsi" w:hAnsiTheme="majorHAnsi" w:cs="Calibri"/>
          <w:b/>
          <w:bCs/>
          <w:color w:val="1F497D" w:themeColor="text2"/>
          <w:sz w:val="23"/>
          <w:szCs w:val="23"/>
        </w:rPr>
      </w:pPr>
      <w:r w:rsidRPr="00DF511E">
        <w:rPr>
          <w:rFonts w:asciiTheme="majorHAnsi" w:hAnsiTheme="majorHAnsi" w:cs="Calibri"/>
          <w:b/>
          <w:bCs/>
          <w:color w:val="1F497D" w:themeColor="text2"/>
          <w:sz w:val="23"/>
          <w:szCs w:val="23"/>
        </w:rPr>
        <w:t xml:space="preserve">DEPARTMENT OF </w:t>
      </w:r>
      <w:r>
        <w:rPr>
          <w:rFonts w:asciiTheme="majorHAnsi" w:hAnsiTheme="majorHAnsi" w:cs="Calibri"/>
          <w:b/>
          <w:bCs/>
          <w:color w:val="1F497D" w:themeColor="text2"/>
          <w:sz w:val="23"/>
          <w:szCs w:val="23"/>
        </w:rPr>
        <w:t>EDUCATION</w:t>
      </w:r>
    </w:p>
    <w:p w14:paraId="7647CD6E" w14:textId="4E6B9766" w:rsidR="00545E88" w:rsidRDefault="00545E88" w:rsidP="00545E88">
      <w:pPr>
        <w:jc w:val="center"/>
        <w:rPr>
          <w:rFonts w:asciiTheme="majorHAnsi" w:hAnsiTheme="majorHAnsi" w:cs="Calibri"/>
          <w:i/>
          <w:iCs/>
          <w:color w:val="1F497D" w:themeColor="text2"/>
        </w:rPr>
      </w:pPr>
      <w:r w:rsidRPr="00545E88">
        <w:rPr>
          <w:rFonts w:asciiTheme="majorHAnsi" w:hAnsiTheme="majorHAnsi" w:cs="Calibri"/>
          <w:i/>
          <w:iCs/>
          <w:color w:val="1F497D" w:themeColor="text2"/>
        </w:rPr>
        <w:t>The Labor</w:t>
      </w:r>
      <w:r w:rsidRPr="00545E88">
        <w:rPr>
          <w:rFonts w:ascii="Cambria Math" w:hAnsi="Cambria Math" w:cs="Cambria Math"/>
          <w:i/>
          <w:iCs/>
          <w:color w:val="1F497D" w:themeColor="text2"/>
        </w:rPr>
        <w:t>‐</w:t>
      </w:r>
      <w:r w:rsidRPr="00545E88">
        <w:rPr>
          <w:rFonts w:asciiTheme="majorHAnsi" w:hAnsiTheme="majorHAnsi" w:cs="Calibri"/>
          <w:i/>
          <w:iCs/>
          <w:color w:val="1F497D" w:themeColor="text2"/>
        </w:rPr>
        <w:t>HHS</w:t>
      </w:r>
      <w:r w:rsidRPr="00545E88">
        <w:rPr>
          <w:rFonts w:ascii="Cambria Math" w:hAnsi="Cambria Math" w:cs="Cambria Math"/>
          <w:i/>
          <w:iCs/>
          <w:color w:val="1F497D" w:themeColor="text2"/>
        </w:rPr>
        <w:t>‐</w:t>
      </w:r>
      <w:r w:rsidRPr="00545E88">
        <w:rPr>
          <w:rFonts w:asciiTheme="majorHAnsi" w:hAnsiTheme="majorHAnsi" w:cs="Calibri"/>
          <w:i/>
          <w:iCs/>
          <w:color w:val="1F497D" w:themeColor="text2"/>
        </w:rPr>
        <w:t>Education Subcommittee previously received requests for community project funding to construct or renovate buildings. Health facilities are the only types of construction projects normally eligible for community project funding in the Labor</w:t>
      </w:r>
      <w:r w:rsidRPr="00545E88">
        <w:rPr>
          <w:rFonts w:ascii="Cambria Math" w:hAnsi="Cambria Math" w:cs="Cambria Math"/>
          <w:i/>
          <w:iCs/>
          <w:color w:val="1F497D" w:themeColor="text2"/>
        </w:rPr>
        <w:t>‐</w:t>
      </w:r>
      <w:r w:rsidRPr="00545E88">
        <w:rPr>
          <w:rFonts w:asciiTheme="majorHAnsi" w:hAnsiTheme="majorHAnsi" w:cs="Calibri"/>
          <w:i/>
          <w:iCs/>
          <w:color w:val="1F497D" w:themeColor="text2"/>
        </w:rPr>
        <w:t>HHS</w:t>
      </w:r>
      <w:r w:rsidRPr="00545E88">
        <w:rPr>
          <w:rFonts w:ascii="Cambria Math" w:hAnsi="Cambria Math" w:cs="Cambria Math"/>
          <w:i/>
          <w:iCs/>
          <w:color w:val="1F497D" w:themeColor="text2"/>
        </w:rPr>
        <w:t>‐</w:t>
      </w:r>
      <w:r w:rsidRPr="00545E88">
        <w:rPr>
          <w:rFonts w:asciiTheme="majorHAnsi" w:hAnsiTheme="majorHAnsi" w:cs="Calibri"/>
          <w:i/>
          <w:iCs/>
          <w:color w:val="1F497D" w:themeColor="text2"/>
        </w:rPr>
        <w:t>Education bill.</w:t>
      </w:r>
    </w:p>
    <w:p w14:paraId="39FA7E9F" w14:textId="77777777" w:rsidR="00545E88" w:rsidRPr="00545E88" w:rsidRDefault="00545E88" w:rsidP="00545E88">
      <w:pPr>
        <w:jc w:val="center"/>
        <w:rPr>
          <w:b/>
          <w:bCs/>
          <w:color w:val="1F497D" w:themeColor="text2"/>
          <w:sz w:val="24"/>
          <w:szCs w:val="24"/>
        </w:rPr>
      </w:pPr>
      <w:r w:rsidRPr="00545E88">
        <w:rPr>
          <w:b/>
          <w:bCs/>
          <w:color w:val="1F497D" w:themeColor="text2"/>
          <w:sz w:val="24"/>
          <w:szCs w:val="24"/>
        </w:rPr>
        <w:t>Elementary and Secondary Education</w:t>
      </w:r>
    </w:p>
    <w:p w14:paraId="59D859D3" w14:textId="77777777" w:rsidR="00545E88" w:rsidRDefault="00545E88" w:rsidP="00545E88">
      <w:r w:rsidRPr="00545E88">
        <w:rPr>
          <w:b/>
          <w:bCs/>
        </w:rPr>
        <w:t>Innovation and Improvement</w:t>
      </w:r>
      <w:r>
        <w:t>. Community project funding for elementary and secondary education should be submitted through the Innovation and Improvement account. Elementary and secondary education community project funding includes instructional services, afterschool centers, curricula development, teacher training, acquisition of books and computers, arts education, social and emotional learning activities, full-service community schools, and early childhood education. In general, the focus of elementary and secondary education community project funding should be providing early childhood or K</w:t>
      </w:r>
      <w:r>
        <w:rPr>
          <w:rFonts w:ascii="Cambria Math" w:hAnsi="Cambria Math" w:cs="Cambria Math"/>
        </w:rPr>
        <w:t>‐</w:t>
      </w:r>
      <w:r>
        <w:t>12 educational services.</w:t>
      </w:r>
    </w:p>
    <w:p w14:paraId="5BFAD91B" w14:textId="77777777" w:rsidR="00545E88" w:rsidRDefault="00545E88" w:rsidP="00545E88">
      <w:r>
        <w:t>Community project funding to provide and improve special education services at the elementary and secondary levels are also eligible under elementary and secondary education. Community project funding may include early intervention services for infants and toddlers, transition services, and postsecondary education services.</w:t>
      </w:r>
    </w:p>
    <w:p w14:paraId="4167B866" w14:textId="77777777" w:rsidR="00545E88" w:rsidRDefault="00545E88" w:rsidP="00545E88">
      <w:r>
        <w:t>Eligible grantees are state education agencies, school districts, colleges and universities, and other public and private nonprofit entities. Generally, community project funding intended for individual schools is provided to the applicable school district and not directly to the individual school.</w:t>
      </w:r>
    </w:p>
    <w:p w14:paraId="109BFDBF" w14:textId="69B9649C" w:rsidR="00545E88" w:rsidRDefault="00545E88" w:rsidP="00545E88">
      <w:r>
        <w:t>Community project funding cannot be used for construction or renovation of school buildings, except in the case of minor remodeling required as part of technology upgrades. Daycare and childcare projects that do not include educational services are also not eligible.</w:t>
      </w:r>
    </w:p>
    <w:p w14:paraId="40CC716A" w14:textId="0D4523A0" w:rsidR="00545E88" w:rsidRPr="00545E88" w:rsidRDefault="00545E88" w:rsidP="00545E88">
      <w:pPr>
        <w:jc w:val="center"/>
        <w:rPr>
          <w:b/>
          <w:bCs/>
          <w:color w:val="1F497D" w:themeColor="text2"/>
          <w:sz w:val="24"/>
          <w:szCs w:val="24"/>
        </w:rPr>
      </w:pPr>
      <w:r w:rsidRPr="00545E88">
        <w:rPr>
          <w:b/>
          <w:bCs/>
          <w:color w:val="1F497D" w:themeColor="text2"/>
          <w:sz w:val="24"/>
          <w:szCs w:val="24"/>
        </w:rPr>
        <w:t>Postsecondary Education</w:t>
      </w:r>
    </w:p>
    <w:p w14:paraId="7E27BE2E" w14:textId="77777777" w:rsidR="00545E88" w:rsidRPr="00545E88" w:rsidRDefault="00545E88" w:rsidP="00545E88">
      <w:r w:rsidRPr="00545E88">
        <w:rPr>
          <w:b/>
          <w:bCs/>
        </w:rPr>
        <w:t xml:space="preserve">Fund for the Improvement of Postsecondary Education (FIPSE). </w:t>
      </w:r>
      <w:r w:rsidRPr="00545E88">
        <w:t xml:space="preserve">Community project funding can be designated under this heading for a wide variety of higher education projects. Generally, community project funding should focus on </w:t>
      </w:r>
      <w:r w:rsidRPr="00545E88">
        <w:lastRenderedPageBreak/>
        <w:t xml:space="preserve">improving access to, or the quality of, postsecondary education. Community project funding </w:t>
      </w:r>
      <w:r w:rsidRPr="00545E88">
        <w:rPr>
          <w:i/>
          <w:iCs/>
        </w:rPr>
        <w:t xml:space="preserve">cannot </w:t>
      </w:r>
      <w:r w:rsidRPr="00545E88">
        <w:t xml:space="preserve">be used for construction or renovation of academic buildings, except in the case of minor remodeling required as part of technology upgrades. </w:t>
      </w:r>
    </w:p>
    <w:p w14:paraId="55B7E046" w14:textId="77777777" w:rsidR="00545E88" w:rsidRPr="00545E88" w:rsidRDefault="00545E88" w:rsidP="00545E88">
      <w:r w:rsidRPr="00545E88">
        <w:t xml:space="preserve">Examples of the types of projects that can be funded under FIPSE include projects to hire and train faculty, establish and improve degree programs, improve teacher preparation programs, develop and improve curricula, upgrade technology and telecommunications, acquire science laboratory equipment, provide student support, implement university partnerships with school districts, and establish research and training centers. </w:t>
      </w:r>
    </w:p>
    <w:p w14:paraId="0A23B71F" w14:textId="77777777" w:rsidR="00545E88" w:rsidRPr="00545E88" w:rsidRDefault="00545E88" w:rsidP="00545E88">
      <w:r w:rsidRPr="00545E88">
        <w:t xml:space="preserve">Grantees are usually colleges and </w:t>
      </w:r>
      <w:proofErr w:type="gramStart"/>
      <w:r w:rsidRPr="00545E88">
        <w:t>universities, but</w:t>
      </w:r>
      <w:proofErr w:type="gramEnd"/>
      <w:r w:rsidRPr="00545E88">
        <w:t xml:space="preserve"> may include other public and private nonprofit organizations. </w:t>
      </w:r>
    </w:p>
    <w:p w14:paraId="1734E400" w14:textId="77777777" w:rsidR="00545E88" w:rsidRPr="00545E88" w:rsidRDefault="00545E88" w:rsidP="00545E88">
      <w:r w:rsidRPr="00545E88">
        <w:rPr>
          <w:b/>
          <w:bCs/>
        </w:rPr>
        <w:t xml:space="preserve">Limitations on Education-Related Community Project Funding </w:t>
      </w:r>
    </w:p>
    <w:p w14:paraId="085597A8" w14:textId="7107DB13" w:rsidR="00545E88" w:rsidRDefault="00545E88" w:rsidP="00545E88">
      <w:r w:rsidRPr="00545E88">
        <w:t>Again, except where specifically authorized, community project funding cannot be used for construction (or the acquisition of property) or renovation of buildings. In addition, grantees may not restrict participants based on race, ethnicity or gender. Finally, recipients of community project funding may not sub-grant to other organizations or agencies.</w:t>
      </w:r>
    </w:p>
    <w:p w14:paraId="556C6721" w14:textId="77777777" w:rsidR="00545E88" w:rsidRDefault="00545E88">
      <w:r>
        <w:br w:type="page"/>
      </w:r>
    </w:p>
    <w:p w14:paraId="3ABD4750" w14:textId="17740A07" w:rsidR="00545E88" w:rsidRDefault="00545E88" w:rsidP="00545E88">
      <w:pPr>
        <w:pStyle w:val="Heading1"/>
        <w:rPr>
          <w:b w:val="0"/>
          <w:bCs/>
          <w:sz w:val="28"/>
          <w:szCs w:val="28"/>
        </w:rPr>
      </w:pPr>
      <w:bookmarkStart w:id="122" w:name="_Toc66790798"/>
      <w:r>
        <w:rPr>
          <w:b w:val="0"/>
          <w:bCs/>
          <w:sz w:val="28"/>
          <w:szCs w:val="28"/>
        </w:rPr>
        <w:lastRenderedPageBreak/>
        <w:t>Labor, Health &amp; Human Services, Education, and Related Agencies Program Request</w:t>
      </w:r>
      <w:bookmarkEnd w:id="122"/>
    </w:p>
    <w:p w14:paraId="0A65983D" w14:textId="5FFFBFDA" w:rsidR="00545E88" w:rsidRPr="00CA5131" w:rsidRDefault="00545E88" w:rsidP="00545E88">
      <w:r w:rsidRPr="00545E88">
        <w:t>Please answer the following questions for all community project funding requests submitted for the Labor-HHS-Education appropriations bill:</w:t>
      </w:r>
    </w:p>
    <w:tbl>
      <w:tblPr>
        <w:tblStyle w:val="GridTable5Dark-Accent3"/>
        <w:tblW w:w="10828" w:type="dxa"/>
        <w:tblLayout w:type="fixed"/>
        <w:tblLook w:val="0620" w:firstRow="1" w:lastRow="0" w:firstColumn="0" w:lastColumn="0" w:noHBand="1" w:noVBand="1"/>
      </w:tblPr>
      <w:tblGrid>
        <w:gridCol w:w="5665"/>
        <w:gridCol w:w="5163"/>
      </w:tblGrid>
      <w:tr w:rsidR="00545E88" w:rsidRPr="00FA3EB3" w14:paraId="0C9672F5" w14:textId="77777777" w:rsidTr="00147565">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768E1D45" w14:textId="77777777" w:rsidR="00545E88" w:rsidRPr="002F0FC9" w:rsidRDefault="00545E88" w:rsidP="00147565">
            <w:pPr>
              <w:rPr>
                <w:rStyle w:val="Emphasis"/>
                <w:b w:val="0"/>
                <w:bCs w:val="0"/>
                <w:i/>
                <w:iCs w:val="0"/>
                <w:u w:val="single"/>
              </w:rPr>
            </w:pPr>
          </w:p>
        </w:tc>
        <w:tc>
          <w:tcPr>
            <w:tcW w:w="5163" w:type="dxa"/>
          </w:tcPr>
          <w:p w14:paraId="4505DA59" w14:textId="77777777" w:rsidR="00545E88" w:rsidRPr="00FA3EB3" w:rsidRDefault="00545E88" w:rsidP="00147565"/>
        </w:tc>
      </w:tr>
      <w:tr w:rsidR="00513B80" w:rsidRPr="00FA3EB3" w14:paraId="00413B7B" w14:textId="77777777" w:rsidTr="00147565">
        <w:trPr>
          <w:trHeight w:val="268"/>
        </w:trPr>
        <w:tc>
          <w:tcPr>
            <w:tcW w:w="5665" w:type="dxa"/>
          </w:tcPr>
          <w:p w14:paraId="11DBEA09" w14:textId="451B3E40" w:rsidR="00513B80" w:rsidRPr="00513B80" w:rsidRDefault="00513B80" w:rsidP="00147565">
            <w:pPr>
              <w:rPr>
                <w:rStyle w:val="Emphasis"/>
              </w:rPr>
            </w:pPr>
            <w:r>
              <w:rPr>
                <w:rStyle w:val="Emphasis"/>
              </w:rPr>
              <w:t>Agency (ex. HHS)</w:t>
            </w:r>
          </w:p>
        </w:tc>
        <w:tc>
          <w:tcPr>
            <w:tcW w:w="5163" w:type="dxa"/>
          </w:tcPr>
          <w:p w14:paraId="3CAE27FF" w14:textId="77777777" w:rsidR="00513B80" w:rsidRPr="00FA3EB3" w:rsidRDefault="00513B80" w:rsidP="00147565"/>
        </w:tc>
      </w:tr>
      <w:tr w:rsidR="00513B80" w:rsidRPr="00FA3EB3" w14:paraId="4304A5AD" w14:textId="77777777" w:rsidTr="00147565">
        <w:trPr>
          <w:trHeight w:val="268"/>
        </w:trPr>
        <w:tc>
          <w:tcPr>
            <w:tcW w:w="5665" w:type="dxa"/>
          </w:tcPr>
          <w:p w14:paraId="29B1170D" w14:textId="4BEE379B" w:rsidR="00513B80" w:rsidRPr="00513B80" w:rsidRDefault="00513B80" w:rsidP="00147565">
            <w:pPr>
              <w:rPr>
                <w:rStyle w:val="Emphasis"/>
              </w:rPr>
            </w:pPr>
            <w:r>
              <w:rPr>
                <w:rStyle w:val="Emphasis"/>
              </w:rPr>
              <w:t xml:space="preserve">Sub-agency (ex. </w:t>
            </w:r>
            <w:r w:rsidRPr="00513B80">
              <w:rPr>
                <w:rStyle w:val="Emphasis"/>
              </w:rPr>
              <w:t>Health Resources and Services Administration</w:t>
            </w:r>
            <w:r>
              <w:rPr>
                <w:rStyle w:val="Emphasis"/>
              </w:rPr>
              <w:t xml:space="preserve">; </w:t>
            </w:r>
            <w:proofErr w:type="spellStart"/>
            <w:r>
              <w:rPr>
                <w:rStyle w:val="Emphasis"/>
              </w:rPr>
              <w:t>Post Secondary</w:t>
            </w:r>
            <w:proofErr w:type="spellEnd"/>
            <w:r>
              <w:rPr>
                <w:rStyle w:val="Emphasis"/>
              </w:rPr>
              <w:t xml:space="preserve"> Education)</w:t>
            </w:r>
          </w:p>
        </w:tc>
        <w:tc>
          <w:tcPr>
            <w:tcW w:w="5163" w:type="dxa"/>
          </w:tcPr>
          <w:p w14:paraId="09CE1B94" w14:textId="77777777" w:rsidR="00513B80" w:rsidRPr="00FA3EB3" w:rsidRDefault="00513B80" w:rsidP="00147565"/>
        </w:tc>
      </w:tr>
      <w:tr w:rsidR="00513B80" w:rsidRPr="00FA3EB3" w14:paraId="6C1A6756" w14:textId="77777777" w:rsidTr="00147565">
        <w:trPr>
          <w:trHeight w:val="268"/>
        </w:trPr>
        <w:tc>
          <w:tcPr>
            <w:tcW w:w="5665" w:type="dxa"/>
          </w:tcPr>
          <w:p w14:paraId="73C7F885" w14:textId="4276F8A9" w:rsidR="00513B80" w:rsidRDefault="00513B80" w:rsidP="00147565">
            <w:pPr>
              <w:rPr>
                <w:rStyle w:val="Emphasis"/>
              </w:rPr>
            </w:pPr>
            <w:r>
              <w:rPr>
                <w:rStyle w:val="Emphasis"/>
              </w:rPr>
              <w:t>Account (ex. Mental Health, FIPSE)</w:t>
            </w:r>
          </w:p>
        </w:tc>
        <w:tc>
          <w:tcPr>
            <w:tcW w:w="5163" w:type="dxa"/>
          </w:tcPr>
          <w:p w14:paraId="59960A6A" w14:textId="77777777" w:rsidR="00513B80" w:rsidRPr="00FA3EB3" w:rsidRDefault="00513B80" w:rsidP="00147565"/>
        </w:tc>
      </w:tr>
      <w:tr w:rsidR="00545E88" w:rsidRPr="00FA3EB3" w14:paraId="6ED9B3E1" w14:textId="77777777" w:rsidTr="00147565">
        <w:trPr>
          <w:trHeight w:val="397"/>
        </w:trPr>
        <w:tc>
          <w:tcPr>
            <w:tcW w:w="5665" w:type="dxa"/>
          </w:tcPr>
          <w:p w14:paraId="02C4E6B1" w14:textId="74434DAE" w:rsidR="00545E88" w:rsidRPr="00CC24D8" w:rsidRDefault="00545E88" w:rsidP="00147565">
            <w:r w:rsidRPr="00545E88">
              <w:t>Please provide a budget breakdown</w:t>
            </w:r>
          </w:p>
        </w:tc>
        <w:tc>
          <w:tcPr>
            <w:tcW w:w="5163" w:type="dxa"/>
          </w:tcPr>
          <w:p w14:paraId="56D2C4EE" w14:textId="77777777" w:rsidR="00545E88" w:rsidRPr="00FA3EB3" w:rsidRDefault="00545E88" w:rsidP="00147565"/>
        </w:tc>
      </w:tr>
      <w:tr w:rsidR="00545E88" w:rsidRPr="00FA3EB3" w14:paraId="17C13D52" w14:textId="77777777" w:rsidTr="00147565">
        <w:trPr>
          <w:trHeight w:val="397"/>
        </w:trPr>
        <w:tc>
          <w:tcPr>
            <w:tcW w:w="5665" w:type="dxa"/>
          </w:tcPr>
          <w:p w14:paraId="30D6B247" w14:textId="13868489" w:rsidR="00545E88" w:rsidRPr="00937F33" w:rsidRDefault="00545E88" w:rsidP="00147565">
            <w:r w:rsidRPr="00545E88">
              <w:t>One-Year Funding? (Yes/No)</w:t>
            </w:r>
          </w:p>
        </w:tc>
        <w:tc>
          <w:tcPr>
            <w:tcW w:w="5163" w:type="dxa"/>
          </w:tcPr>
          <w:p w14:paraId="37822B3B" w14:textId="77777777" w:rsidR="00545E88" w:rsidRPr="00FA3EB3" w:rsidRDefault="00545E88" w:rsidP="00147565"/>
        </w:tc>
      </w:tr>
      <w:tr w:rsidR="00545E88" w:rsidRPr="00FA3EB3" w14:paraId="02F139AC" w14:textId="77777777" w:rsidTr="00147565">
        <w:trPr>
          <w:trHeight w:val="397"/>
        </w:trPr>
        <w:tc>
          <w:tcPr>
            <w:tcW w:w="5665" w:type="dxa"/>
          </w:tcPr>
          <w:p w14:paraId="6B5A1FD2" w14:textId="37197F2F" w:rsidR="00545E88" w:rsidRPr="00CC24D8" w:rsidRDefault="00545E88" w:rsidP="00147565">
            <w:r w:rsidRPr="00545E88">
              <w:t>Please provide an explanation of the request, including an explanation of why this is a good use of taxpayer funds</w:t>
            </w:r>
          </w:p>
        </w:tc>
        <w:tc>
          <w:tcPr>
            <w:tcW w:w="5163" w:type="dxa"/>
          </w:tcPr>
          <w:p w14:paraId="7B839B7E" w14:textId="77777777" w:rsidR="00545E88" w:rsidRPr="00FA3EB3" w:rsidRDefault="00545E88" w:rsidP="00147565"/>
        </w:tc>
      </w:tr>
      <w:tr w:rsidR="00545E88" w:rsidRPr="00FA3EB3" w14:paraId="560F58F9" w14:textId="77777777" w:rsidTr="00147565">
        <w:trPr>
          <w:trHeight w:val="397"/>
        </w:trPr>
        <w:tc>
          <w:tcPr>
            <w:tcW w:w="5665" w:type="dxa"/>
          </w:tcPr>
          <w:p w14:paraId="7B3E2990" w14:textId="04806038" w:rsidR="00545E88" w:rsidRPr="00CC24D8" w:rsidRDefault="00545E88" w:rsidP="00147565">
            <w:r w:rsidRPr="00545E88">
              <w:t>Sources of Federal and Non-Federal Funds</w:t>
            </w:r>
          </w:p>
        </w:tc>
        <w:tc>
          <w:tcPr>
            <w:tcW w:w="5163" w:type="dxa"/>
          </w:tcPr>
          <w:p w14:paraId="1ACD6E5B" w14:textId="77777777" w:rsidR="00545E88" w:rsidRPr="00FA3EB3" w:rsidRDefault="00545E88" w:rsidP="00147565"/>
        </w:tc>
      </w:tr>
      <w:tr w:rsidR="00545E88" w:rsidRPr="00FA3EB3" w14:paraId="1CABC3F0" w14:textId="77777777" w:rsidTr="00147565">
        <w:trPr>
          <w:trHeight w:val="397"/>
        </w:trPr>
        <w:tc>
          <w:tcPr>
            <w:tcW w:w="5665" w:type="dxa"/>
          </w:tcPr>
          <w:p w14:paraId="25D51FFA" w14:textId="5E5DA39E" w:rsidR="00545E88" w:rsidRPr="00937F33" w:rsidRDefault="00545E88" w:rsidP="00147565">
            <w:r w:rsidRPr="00545E88">
              <w:t>Please provide a history of federal funding for the project, if any. Include both formula funds and any discretionary grants and fiscal years</w:t>
            </w:r>
          </w:p>
        </w:tc>
        <w:tc>
          <w:tcPr>
            <w:tcW w:w="5163" w:type="dxa"/>
          </w:tcPr>
          <w:p w14:paraId="7C387349" w14:textId="77777777" w:rsidR="00545E88" w:rsidRPr="00FA3EB3" w:rsidRDefault="00545E88" w:rsidP="00147565"/>
        </w:tc>
      </w:tr>
      <w:tr w:rsidR="00545E88" w:rsidRPr="00FA3EB3" w14:paraId="556BA7E0" w14:textId="77777777" w:rsidTr="00147565">
        <w:trPr>
          <w:trHeight w:val="397"/>
        </w:trPr>
        <w:tc>
          <w:tcPr>
            <w:tcW w:w="5665" w:type="dxa"/>
          </w:tcPr>
          <w:p w14:paraId="59A4F865" w14:textId="5F3ADA1C" w:rsidR="00545E88" w:rsidRPr="00545E88" w:rsidRDefault="00545E88" w:rsidP="00147565">
            <w:r w:rsidRPr="00545E88">
              <w:t>If the request does not fully fund the project, describe where the remaining funding comes from to complete the project</w:t>
            </w:r>
          </w:p>
        </w:tc>
        <w:tc>
          <w:tcPr>
            <w:tcW w:w="5163" w:type="dxa"/>
          </w:tcPr>
          <w:p w14:paraId="28DA2FE2" w14:textId="77777777" w:rsidR="00545E88" w:rsidRPr="00FA3EB3" w:rsidRDefault="00545E88" w:rsidP="00147565"/>
        </w:tc>
      </w:tr>
      <w:tr w:rsidR="00545E88" w:rsidRPr="00FA3EB3" w14:paraId="610B98E8" w14:textId="77777777" w:rsidTr="00147565">
        <w:trPr>
          <w:trHeight w:val="397"/>
        </w:trPr>
        <w:tc>
          <w:tcPr>
            <w:tcW w:w="5665" w:type="dxa"/>
          </w:tcPr>
          <w:p w14:paraId="40F4DB6A" w14:textId="721E559F" w:rsidR="00545E88" w:rsidRPr="00545E88" w:rsidRDefault="00545E88" w:rsidP="00147565">
            <w:r w:rsidRPr="00545E88">
              <w:t>Please indicate if you are aware of another Member making a request for this same project (Yes/No)</w:t>
            </w:r>
          </w:p>
        </w:tc>
        <w:tc>
          <w:tcPr>
            <w:tcW w:w="5163" w:type="dxa"/>
          </w:tcPr>
          <w:p w14:paraId="0C923BC4" w14:textId="77777777" w:rsidR="00545E88" w:rsidRPr="00FA3EB3" w:rsidRDefault="00545E88" w:rsidP="00147565"/>
        </w:tc>
      </w:tr>
    </w:tbl>
    <w:p w14:paraId="06A13200" w14:textId="77777777" w:rsidR="00545E88" w:rsidRDefault="00545E88" w:rsidP="00545E88"/>
    <w:p w14:paraId="37540B4F" w14:textId="77777777" w:rsidR="00545E88" w:rsidRPr="00545E88" w:rsidRDefault="00545E88" w:rsidP="00545E88"/>
    <w:p w14:paraId="56602C52" w14:textId="77777777" w:rsidR="00C00F9F" w:rsidRDefault="00C00F9F">
      <w:pPr>
        <w:rPr>
          <w:rFonts w:asciiTheme="majorHAnsi" w:hAnsiTheme="majorHAnsi" w:cs="Calibri"/>
          <w:color w:val="1F497D" w:themeColor="text2"/>
          <w:sz w:val="23"/>
          <w:szCs w:val="23"/>
        </w:rPr>
      </w:pPr>
      <w:r>
        <w:rPr>
          <w:rFonts w:cs="Calibri"/>
          <w:b/>
          <w:sz w:val="23"/>
          <w:szCs w:val="23"/>
        </w:rPr>
        <w:br w:type="page"/>
      </w:r>
    </w:p>
    <w:p w14:paraId="12A95016" w14:textId="06F093BB" w:rsidR="00BF078E" w:rsidRPr="00BF078E" w:rsidRDefault="00BF078E" w:rsidP="00BF078E">
      <w:pPr>
        <w:pStyle w:val="Heading1"/>
        <w:jc w:val="center"/>
      </w:pPr>
      <w:bookmarkStart w:id="123" w:name="_Toc66790799"/>
      <w:r w:rsidRPr="00BF078E">
        <w:lastRenderedPageBreak/>
        <w:t>Military Construction, Veterans Affairs, and Related Agencies</w:t>
      </w:r>
      <w:bookmarkEnd w:id="123"/>
    </w:p>
    <w:p w14:paraId="6EAF5D2D" w14:textId="77777777" w:rsidR="00BF078E" w:rsidRPr="00BD3410" w:rsidRDefault="00BF078E" w:rsidP="00BF078E">
      <w:pPr>
        <w:pStyle w:val="Heading1"/>
        <w:rPr>
          <w:b w:val="0"/>
          <w:sz w:val="24"/>
          <w:szCs w:val="24"/>
        </w:rPr>
      </w:pPr>
      <w:bookmarkStart w:id="124" w:name="_Toc66790800"/>
      <w:r w:rsidRPr="00BD3410">
        <w:rPr>
          <w:b w:val="0"/>
          <w:sz w:val="24"/>
          <w:szCs w:val="24"/>
        </w:rPr>
        <w:t>Guidance Specific to Community Projects</w:t>
      </w:r>
      <w:bookmarkEnd w:id="124"/>
      <w:r w:rsidRPr="00BD3410">
        <w:rPr>
          <w:b w:val="0"/>
          <w:sz w:val="24"/>
          <w:szCs w:val="24"/>
        </w:rPr>
        <w:t xml:space="preserve"> </w:t>
      </w:r>
    </w:p>
    <w:p w14:paraId="4E7C7671" w14:textId="719811F2" w:rsidR="00BF078E" w:rsidRDefault="00BF078E" w:rsidP="00BF078E">
      <w:pPr>
        <w:autoSpaceDE w:val="0"/>
        <w:autoSpaceDN w:val="0"/>
        <w:adjustRightInd w:val="0"/>
        <w:spacing w:after="0" w:line="240" w:lineRule="auto"/>
      </w:pPr>
      <w:r w:rsidRPr="00BF078E">
        <w:t>All community project requests must meet the eligibility requirements for a specific account in which the project is funded. Only certain Department of Defense accounts in the Military Construction, Veterans Affairs and Related Agencies bill are in this category. Please follow the guidance on submitting community project funding requests within such accounts, provided below.</w:t>
      </w:r>
    </w:p>
    <w:bookmarkEnd w:id="120"/>
    <w:bookmarkEnd w:id="121"/>
    <w:p w14:paraId="056F2CFC" w14:textId="77777777" w:rsidR="00BF078E" w:rsidRPr="00BF078E" w:rsidRDefault="00BF078E" w:rsidP="00BF078E">
      <w:pPr>
        <w:autoSpaceDE w:val="0"/>
        <w:autoSpaceDN w:val="0"/>
        <w:adjustRightInd w:val="0"/>
        <w:spacing w:after="0" w:line="240" w:lineRule="auto"/>
        <w:rPr>
          <w:rFonts w:asciiTheme="majorHAnsi" w:hAnsiTheme="majorHAnsi" w:cs="Calibri"/>
          <w:color w:val="000000"/>
          <w:sz w:val="23"/>
          <w:szCs w:val="23"/>
        </w:rPr>
      </w:pPr>
    </w:p>
    <w:p w14:paraId="151D62D7" w14:textId="34C1AC91" w:rsidR="00BF078E" w:rsidRPr="00BF078E" w:rsidRDefault="00BF078E" w:rsidP="00766902">
      <w:pPr>
        <w:autoSpaceDE w:val="0"/>
        <w:autoSpaceDN w:val="0"/>
        <w:adjustRightInd w:val="0"/>
        <w:spacing w:after="0" w:line="240" w:lineRule="auto"/>
        <w:jc w:val="center"/>
        <w:rPr>
          <w:rFonts w:asciiTheme="majorHAnsi" w:hAnsiTheme="majorHAnsi" w:cs="Calibri"/>
          <w:color w:val="1F497D" w:themeColor="text2"/>
          <w:sz w:val="23"/>
          <w:szCs w:val="23"/>
        </w:rPr>
      </w:pPr>
      <w:r w:rsidRPr="00BF078E">
        <w:rPr>
          <w:rFonts w:asciiTheme="majorHAnsi" w:hAnsiTheme="majorHAnsi" w:cs="Calibri"/>
          <w:b/>
          <w:bCs/>
          <w:color w:val="1F497D" w:themeColor="text2"/>
          <w:sz w:val="23"/>
          <w:szCs w:val="23"/>
        </w:rPr>
        <w:t>DEPARTMENT OF DEFENSE</w:t>
      </w:r>
    </w:p>
    <w:p w14:paraId="23659ACA" w14:textId="05061251" w:rsidR="00BF078E" w:rsidRPr="00766902" w:rsidRDefault="00BF078E" w:rsidP="00766902">
      <w:pPr>
        <w:autoSpaceDE w:val="0"/>
        <w:autoSpaceDN w:val="0"/>
        <w:adjustRightInd w:val="0"/>
        <w:spacing w:after="0" w:line="240" w:lineRule="auto"/>
        <w:jc w:val="center"/>
        <w:rPr>
          <w:rFonts w:asciiTheme="majorHAnsi" w:hAnsiTheme="majorHAnsi" w:cs="Calibri"/>
          <w:color w:val="1F497D" w:themeColor="text2"/>
          <w:sz w:val="23"/>
          <w:szCs w:val="23"/>
        </w:rPr>
      </w:pPr>
      <w:r w:rsidRPr="00BF078E">
        <w:rPr>
          <w:rFonts w:asciiTheme="majorHAnsi" w:hAnsiTheme="majorHAnsi" w:cs="Calibri"/>
          <w:color w:val="1F497D" w:themeColor="text2"/>
          <w:sz w:val="23"/>
          <w:szCs w:val="23"/>
        </w:rPr>
        <w:t>Military Construction Accounts</w:t>
      </w:r>
    </w:p>
    <w:p w14:paraId="095D8709" w14:textId="77777777" w:rsidR="00BF078E" w:rsidRPr="00BF078E" w:rsidRDefault="00BF078E" w:rsidP="00BF078E">
      <w:pPr>
        <w:autoSpaceDE w:val="0"/>
        <w:autoSpaceDN w:val="0"/>
        <w:adjustRightInd w:val="0"/>
        <w:spacing w:after="0" w:line="240" w:lineRule="auto"/>
        <w:rPr>
          <w:rFonts w:asciiTheme="majorHAnsi" w:hAnsiTheme="majorHAnsi" w:cs="Calibri"/>
          <w:color w:val="000000"/>
          <w:sz w:val="23"/>
          <w:szCs w:val="23"/>
        </w:rPr>
      </w:pPr>
    </w:p>
    <w:p w14:paraId="0BEFF234" w14:textId="64121259" w:rsidR="00BF078E" w:rsidRDefault="00BF078E" w:rsidP="00BF078E">
      <w:pPr>
        <w:autoSpaceDE w:val="0"/>
        <w:autoSpaceDN w:val="0"/>
        <w:adjustRightInd w:val="0"/>
        <w:spacing w:after="0" w:line="240" w:lineRule="auto"/>
        <w:rPr>
          <w:rFonts w:asciiTheme="majorHAnsi" w:hAnsiTheme="majorHAnsi" w:cs="Calibri"/>
          <w:i/>
          <w:iCs/>
          <w:color w:val="000000"/>
          <w:sz w:val="23"/>
          <w:szCs w:val="23"/>
        </w:rPr>
      </w:pPr>
      <w:r w:rsidRPr="00BF078E">
        <w:rPr>
          <w:rFonts w:asciiTheme="majorHAnsi" w:hAnsiTheme="majorHAnsi" w:cs="Calibri"/>
          <w:i/>
          <w:iCs/>
          <w:color w:val="000000"/>
          <w:sz w:val="23"/>
          <w:szCs w:val="23"/>
        </w:rPr>
        <w:t xml:space="preserve">The following types of projects are eligible to be considered for community project funding, provided that they comply with the specified guidelines. The subcommittee will not consider requests for community projects unless they appear on a list provided to Congress by the Secretary of Defense or his/her designee. More detail regarding such lists can be found below. </w:t>
      </w:r>
    </w:p>
    <w:p w14:paraId="2456D55F" w14:textId="77777777" w:rsidR="00BF078E" w:rsidRPr="00BF078E" w:rsidRDefault="00BF078E" w:rsidP="00BF078E">
      <w:pPr>
        <w:autoSpaceDE w:val="0"/>
        <w:autoSpaceDN w:val="0"/>
        <w:adjustRightInd w:val="0"/>
        <w:spacing w:after="0" w:line="240" w:lineRule="auto"/>
        <w:rPr>
          <w:rFonts w:asciiTheme="majorHAnsi" w:hAnsiTheme="majorHAnsi" w:cs="Calibri"/>
          <w:color w:val="000000"/>
          <w:sz w:val="23"/>
          <w:szCs w:val="23"/>
        </w:rPr>
      </w:pPr>
    </w:p>
    <w:p w14:paraId="0F2B7EEC" w14:textId="7C3C6A29" w:rsidR="00BF078E" w:rsidRDefault="00BF078E" w:rsidP="00BF078E">
      <w:pPr>
        <w:autoSpaceDE w:val="0"/>
        <w:autoSpaceDN w:val="0"/>
        <w:adjustRightInd w:val="0"/>
        <w:spacing w:after="0" w:line="240" w:lineRule="auto"/>
        <w:rPr>
          <w:rFonts w:asciiTheme="majorHAnsi" w:hAnsiTheme="majorHAnsi" w:cs="Calibri"/>
          <w:color w:val="000000"/>
          <w:sz w:val="23"/>
          <w:szCs w:val="23"/>
        </w:rPr>
      </w:pPr>
      <w:r w:rsidRPr="00BF078E">
        <w:rPr>
          <w:rFonts w:asciiTheme="majorHAnsi" w:hAnsiTheme="majorHAnsi" w:cs="Calibri"/>
          <w:color w:val="000000"/>
          <w:sz w:val="23"/>
          <w:szCs w:val="23"/>
        </w:rPr>
        <w:t xml:space="preserve">Please note that if </w:t>
      </w:r>
      <w:r>
        <w:rPr>
          <w:rFonts w:asciiTheme="majorHAnsi" w:hAnsiTheme="majorHAnsi" w:cs="Calibri"/>
          <w:color w:val="000000"/>
          <w:sz w:val="23"/>
          <w:szCs w:val="23"/>
        </w:rPr>
        <w:t>you wish</w:t>
      </w:r>
      <w:r w:rsidRPr="00BF078E">
        <w:rPr>
          <w:rFonts w:asciiTheme="majorHAnsi" w:hAnsiTheme="majorHAnsi" w:cs="Calibri"/>
          <w:color w:val="000000"/>
          <w:sz w:val="23"/>
          <w:szCs w:val="23"/>
        </w:rPr>
        <w:t xml:space="preserve"> to support an item in the President’s budget request, that will continue to remain a programmatic request and should be entered as such. If </w:t>
      </w:r>
      <w:r>
        <w:rPr>
          <w:rFonts w:asciiTheme="majorHAnsi" w:hAnsiTheme="majorHAnsi" w:cs="Calibri"/>
          <w:color w:val="000000"/>
          <w:sz w:val="23"/>
          <w:szCs w:val="23"/>
        </w:rPr>
        <w:t>you wish</w:t>
      </w:r>
      <w:r w:rsidRPr="00BF078E">
        <w:rPr>
          <w:rFonts w:asciiTheme="majorHAnsi" w:hAnsiTheme="majorHAnsi" w:cs="Calibri"/>
          <w:color w:val="000000"/>
          <w:sz w:val="23"/>
          <w:szCs w:val="23"/>
        </w:rPr>
        <w:t xml:space="preserve"> to request an amount above the President’s budget request for any Military Construction project in the accounts listed above, that would be considered a Community Project Funding request and should be </w:t>
      </w:r>
      <w:r w:rsidR="00766902">
        <w:rPr>
          <w:rFonts w:asciiTheme="majorHAnsi" w:hAnsiTheme="majorHAnsi" w:cs="Calibri"/>
          <w:color w:val="000000"/>
          <w:sz w:val="23"/>
          <w:szCs w:val="23"/>
        </w:rPr>
        <w:t>entered here</w:t>
      </w:r>
      <w:r w:rsidRPr="00BF078E">
        <w:rPr>
          <w:rFonts w:asciiTheme="majorHAnsi" w:hAnsiTheme="majorHAnsi" w:cs="Calibri"/>
          <w:color w:val="000000"/>
          <w:sz w:val="23"/>
          <w:szCs w:val="23"/>
        </w:rPr>
        <w:t xml:space="preserve">. </w:t>
      </w:r>
    </w:p>
    <w:p w14:paraId="060B5BBC" w14:textId="77777777" w:rsidR="00BF078E" w:rsidRPr="00BF078E" w:rsidRDefault="00BF078E" w:rsidP="00BF078E">
      <w:pPr>
        <w:autoSpaceDE w:val="0"/>
        <w:autoSpaceDN w:val="0"/>
        <w:adjustRightInd w:val="0"/>
        <w:spacing w:after="0" w:line="240" w:lineRule="auto"/>
        <w:rPr>
          <w:rFonts w:asciiTheme="majorHAnsi" w:hAnsiTheme="majorHAnsi" w:cs="Calibri"/>
          <w:color w:val="000000"/>
          <w:sz w:val="23"/>
          <w:szCs w:val="23"/>
        </w:rPr>
      </w:pPr>
    </w:p>
    <w:p w14:paraId="71F55BAF" w14:textId="49B6D267" w:rsidR="00BF078E" w:rsidRDefault="00BF078E" w:rsidP="00BF078E">
      <w:pPr>
        <w:autoSpaceDE w:val="0"/>
        <w:autoSpaceDN w:val="0"/>
        <w:adjustRightInd w:val="0"/>
        <w:spacing w:after="0" w:line="240" w:lineRule="auto"/>
        <w:rPr>
          <w:rFonts w:asciiTheme="majorHAnsi" w:hAnsiTheme="majorHAnsi" w:cs="Calibri"/>
          <w:color w:val="000000"/>
          <w:sz w:val="23"/>
          <w:szCs w:val="23"/>
        </w:rPr>
      </w:pPr>
      <w:r w:rsidRPr="00BF078E">
        <w:rPr>
          <w:rFonts w:asciiTheme="majorHAnsi" w:hAnsiTheme="majorHAnsi" w:cs="Calibri"/>
          <w:color w:val="000000"/>
          <w:sz w:val="23"/>
          <w:szCs w:val="23"/>
        </w:rPr>
        <w:t>Each project request must be for fiscal year 2022 funds only and cannot include a request for multiyear funding. In addition, to be eligible, requested projects must be shovel ready in fiscal year 2022 with 35 percent design complete and must be positioned to have contracts awarded in fiscal year 2022.</w:t>
      </w:r>
    </w:p>
    <w:p w14:paraId="05B29CA0" w14:textId="302F6C7C" w:rsidR="00A32F25" w:rsidRDefault="00A32F25" w:rsidP="00BF078E">
      <w:pPr>
        <w:autoSpaceDE w:val="0"/>
        <w:autoSpaceDN w:val="0"/>
        <w:adjustRightInd w:val="0"/>
        <w:spacing w:after="0" w:line="240" w:lineRule="auto"/>
        <w:rPr>
          <w:rFonts w:asciiTheme="majorHAnsi" w:hAnsiTheme="majorHAnsi" w:cs="Calibri"/>
          <w:color w:val="000000"/>
          <w:sz w:val="23"/>
          <w:szCs w:val="23"/>
        </w:rPr>
      </w:pPr>
    </w:p>
    <w:p w14:paraId="318EF9F8" w14:textId="77777777" w:rsidR="00A32F25" w:rsidRPr="006B3C3A" w:rsidRDefault="00A32F25" w:rsidP="00A32F25">
      <w:pPr>
        <w:pStyle w:val="Default"/>
        <w:spacing w:after="160"/>
        <w:rPr>
          <w:color w:val="1F497D" w:themeColor="text2"/>
          <w:sz w:val="23"/>
          <w:szCs w:val="23"/>
        </w:rPr>
      </w:pPr>
      <w:r w:rsidRPr="006B3C3A">
        <w:rPr>
          <w:b/>
          <w:bCs/>
          <w:color w:val="1F497D" w:themeColor="text2"/>
          <w:sz w:val="23"/>
          <w:szCs w:val="23"/>
        </w:rPr>
        <w:t xml:space="preserve">Construction and Unspecified Minor Construction– Active Components </w:t>
      </w:r>
    </w:p>
    <w:p w14:paraId="55187962" w14:textId="77777777" w:rsidR="00A32F25" w:rsidRDefault="00A32F25" w:rsidP="00A32F25">
      <w:pPr>
        <w:pStyle w:val="Default"/>
        <w:spacing w:after="160"/>
        <w:rPr>
          <w:sz w:val="23"/>
          <w:szCs w:val="23"/>
        </w:rPr>
      </w:pPr>
      <w:r>
        <w:rPr>
          <w:sz w:val="23"/>
          <w:szCs w:val="23"/>
        </w:rPr>
        <w:t xml:space="preserve">Eligible community project requests include both construction and unspecified minor military construction projects for active components. An unspecified minor military construction project is a project that has an approved cost equal to or less than $6,000,000. The types of projects under this heading include construction, installation, equipment of temporary or permanent public works, military installations, and facilities for the accounts listed below: </w:t>
      </w:r>
    </w:p>
    <w:p w14:paraId="26F579B9" w14:textId="734F3416"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Army </w:t>
      </w:r>
    </w:p>
    <w:p w14:paraId="324B6EDF" w14:textId="408E2C26"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Navy and Marine Corps </w:t>
      </w:r>
    </w:p>
    <w:p w14:paraId="12E9317D" w14:textId="294086E5"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Air Force </w:t>
      </w:r>
    </w:p>
    <w:p w14:paraId="171C3F09" w14:textId="2B83D7E8"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Defense-Wide Agencies (SOCOM, DHA, etc.) </w:t>
      </w:r>
    </w:p>
    <w:p w14:paraId="31AAFFB5" w14:textId="77777777" w:rsidR="00A32F25" w:rsidRDefault="00A32F25" w:rsidP="00A32F25">
      <w:pPr>
        <w:pStyle w:val="Default"/>
        <w:rPr>
          <w:sz w:val="23"/>
          <w:szCs w:val="23"/>
        </w:rPr>
      </w:pPr>
    </w:p>
    <w:p w14:paraId="08208884" w14:textId="77777777" w:rsidR="00A32F25" w:rsidRPr="006B3C3A" w:rsidRDefault="00A32F25" w:rsidP="00A32F25">
      <w:pPr>
        <w:pStyle w:val="Default"/>
        <w:spacing w:after="160"/>
        <w:rPr>
          <w:color w:val="1F497D" w:themeColor="text2"/>
          <w:sz w:val="23"/>
          <w:szCs w:val="23"/>
        </w:rPr>
      </w:pPr>
      <w:r w:rsidRPr="006B3C3A">
        <w:rPr>
          <w:b/>
          <w:bCs/>
          <w:color w:val="1F497D" w:themeColor="text2"/>
          <w:sz w:val="23"/>
          <w:szCs w:val="23"/>
        </w:rPr>
        <w:t xml:space="preserve">Construction and Unspecified Minor Construction– Reserve Components </w:t>
      </w:r>
    </w:p>
    <w:p w14:paraId="6321E78C" w14:textId="77777777" w:rsidR="00A32F25" w:rsidRDefault="00A32F25" w:rsidP="00A32F25">
      <w:pPr>
        <w:pStyle w:val="Default"/>
        <w:spacing w:after="160"/>
        <w:rPr>
          <w:sz w:val="23"/>
          <w:szCs w:val="23"/>
        </w:rPr>
      </w:pPr>
      <w:r>
        <w:rPr>
          <w:sz w:val="23"/>
          <w:szCs w:val="23"/>
        </w:rPr>
        <w:t xml:space="preserve">Eligible community project requests include both construction and unspecified minor military construction projects for Reserve Components. An unspecified minor military construction project is a project that has an approved cost equal to or less than $6,000,000. </w:t>
      </w:r>
      <w:r>
        <w:rPr>
          <w:i/>
          <w:iCs/>
          <w:sz w:val="23"/>
          <w:szCs w:val="23"/>
        </w:rPr>
        <w:t xml:space="preserve">Some Reserve Component projects require a State funding match. </w:t>
      </w:r>
      <w:r>
        <w:rPr>
          <w:sz w:val="23"/>
          <w:szCs w:val="23"/>
        </w:rPr>
        <w:t xml:space="preserve">Requesting offices must determine whether the proposed project requires such a match and if so, confirm that the project has current State match funding before the request can be considered. The types of projects under this heading include construction, expansion, rehabilitation, and conversion of facilities for training and administration for the accounts listed below: </w:t>
      </w:r>
    </w:p>
    <w:p w14:paraId="26BCDD86" w14:textId="7BFEBB84"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Army National Guard </w:t>
      </w:r>
    </w:p>
    <w:p w14:paraId="368B143A" w14:textId="766CA7CB"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Air National Guard </w:t>
      </w:r>
    </w:p>
    <w:p w14:paraId="1093D7E7" w14:textId="416E05DD"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Army Reserve </w:t>
      </w:r>
    </w:p>
    <w:p w14:paraId="12CE82CD" w14:textId="34E3D783"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Navy Reserve </w:t>
      </w:r>
    </w:p>
    <w:p w14:paraId="177CA9B3" w14:textId="3C62D5AB"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Air Force Reserve </w:t>
      </w:r>
    </w:p>
    <w:p w14:paraId="2486E67C" w14:textId="69C7DB04" w:rsidR="00A32F25" w:rsidRDefault="00A32F25" w:rsidP="00A32F25">
      <w:pPr>
        <w:pStyle w:val="Default"/>
        <w:rPr>
          <w:sz w:val="23"/>
          <w:szCs w:val="23"/>
        </w:rPr>
      </w:pPr>
    </w:p>
    <w:p w14:paraId="332A0DE8" w14:textId="6F6454DF" w:rsidR="00513B80" w:rsidRDefault="00513B80" w:rsidP="00A32F25">
      <w:pPr>
        <w:pStyle w:val="Default"/>
        <w:rPr>
          <w:sz w:val="23"/>
          <w:szCs w:val="23"/>
        </w:rPr>
      </w:pPr>
    </w:p>
    <w:p w14:paraId="7718D5CF" w14:textId="77777777" w:rsidR="00513B80" w:rsidRDefault="00513B80" w:rsidP="00A32F25">
      <w:pPr>
        <w:pStyle w:val="Default"/>
        <w:rPr>
          <w:sz w:val="23"/>
          <w:szCs w:val="23"/>
        </w:rPr>
      </w:pPr>
    </w:p>
    <w:p w14:paraId="6644EE33" w14:textId="77777777" w:rsidR="00A32F25" w:rsidRPr="006B3C3A" w:rsidRDefault="00A32F25" w:rsidP="00A32F25">
      <w:pPr>
        <w:pStyle w:val="Default"/>
        <w:spacing w:after="160"/>
        <w:rPr>
          <w:color w:val="1F497D" w:themeColor="text2"/>
          <w:sz w:val="23"/>
          <w:szCs w:val="23"/>
        </w:rPr>
      </w:pPr>
      <w:r w:rsidRPr="006B3C3A">
        <w:rPr>
          <w:b/>
          <w:bCs/>
          <w:color w:val="1F497D" w:themeColor="text2"/>
          <w:sz w:val="23"/>
          <w:szCs w:val="23"/>
        </w:rPr>
        <w:lastRenderedPageBreak/>
        <w:t xml:space="preserve">Planning and Design </w:t>
      </w:r>
    </w:p>
    <w:p w14:paraId="7D72FB7B" w14:textId="77777777" w:rsidR="00A32F25" w:rsidRDefault="00A32F25" w:rsidP="00A32F25">
      <w:pPr>
        <w:pStyle w:val="Default"/>
        <w:spacing w:after="160"/>
        <w:rPr>
          <w:sz w:val="23"/>
          <w:szCs w:val="23"/>
        </w:rPr>
      </w:pPr>
      <w:r>
        <w:rPr>
          <w:sz w:val="23"/>
          <w:szCs w:val="23"/>
        </w:rPr>
        <w:t xml:space="preserve">The types of projects under this heading include improving facility resilience, study, planning, design, and architect and engineer services for the accounts listed below: </w:t>
      </w:r>
    </w:p>
    <w:p w14:paraId="3F269F89" w14:textId="36ABCA07"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Army </w:t>
      </w:r>
    </w:p>
    <w:p w14:paraId="47C31C5E" w14:textId="77723E43"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Navy and Marine Corps </w:t>
      </w:r>
    </w:p>
    <w:p w14:paraId="23241492" w14:textId="74CB9ABB"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Air Force </w:t>
      </w:r>
    </w:p>
    <w:p w14:paraId="3A35F763" w14:textId="41FBE4A8"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Defense-Wide Agencies (SOCOM, DHA, etc.) </w:t>
      </w:r>
    </w:p>
    <w:p w14:paraId="43605C58" w14:textId="777FCA15"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Army National Guard </w:t>
      </w:r>
    </w:p>
    <w:p w14:paraId="62C36B77" w14:textId="7C788BA6"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Air National Guard </w:t>
      </w:r>
    </w:p>
    <w:p w14:paraId="7DFEA9B7" w14:textId="3792619B"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Army Reserve </w:t>
      </w:r>
    </w:p>
    <w:p w14:paraId="2DC1CA7E" w14:textId="05B74C5B"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 xml:space="preserve">Navy Reserve </w:t>
      </w:r>
    </w:p>
    <w:p w14:paraId="7E8204BC" w14:textId="0ECF6E7F" w:rsidR="00A32F25" w:rsidRDefault="00A32F25" w:rsidP="00513B80">
      <w:pPr>
        <w:pStyle w:val="Default"/>
        <w:ind w:left="1440" w:hanging="360"/>
        <w:rPr>
          <w:sz w:val="23"/>
          <w:szCs w:val="23"/>
        </w:rPr>
      </w:pPr>
      <w:r>
        <w:rPr>
          <w:rFonts w:ascii="Wingdings" w:hAnsi="Wingdings" w:cs="Wingdings"/>
          <w:sz w:val="23"/>
          <w:szCs w:val="23"/>
        </w:rPr>
        <w:t xml:space="preserve"> </w:t>
      </w:r>
      <w:r>
        <w:rPr>
          <w:sz w:val="23"/>
          <w:szCs w:val="23"/>
        </w:rPr>
        <w:t>Air Force Reserve</w:t>
      </w:r>
    </w:p>
    <w:p w14:paraId="46CEC133" w14:textId="77777777" w:rsidR="00513B80" w:rsidRDefault="00513B80" w:rsidP="00513B80">
      <w:pPr>
        <w:pStyle w:val="Default"/>
        <w:ind w:left="1440" w:hanging="360"/>
        <w:rPr>
          <w:sz w:val="23"/>
          <w:szCs w:val="23"/>
        </w:rPr>
      </w:pPr>
    </w:p>
    <w:p w14:paraId="4D8A6CDE" w14:textId="77777777" w:rsidR="00853C44" w:rsidRPr="00853C44" w:rsidRDefault="00853C44" w:rsidP="00853C44">
      <w:pPr>
        <w:pStyle w:val="Default"/>
        <w:spacing w:after="160"/>
        <w:jc w:val="center"/>
        <w:rPr>
          <w:color w:val="1F497D" w:themeColor="text2"/>
        </w:rPr>
      </w:pPr>
      <w:r w:rsidRPr="00853C44">
        <w:rPr>
          <w:color w:val="1F497D" w:themeColor="text2"/>
          <w:sz w:val="23"/>
          <w:szCs w:val="23"/>
          <w:u w:val="single"/>
        </w:rPr>
        <w:t xml:space="preserve">Lists of Eligible Community Projects </w:t>
      </w:r>
    </w:p>
    <w:p w14:paraId="527F5B50" w14:textId="77777777" w:rsidR="00853C44" w:rsidRDefault="00853C44" w:rsidP="00853C44">
      <w:pPr>
        <w:pStyle w:val="Default"/>
        <w:rPr>
          <w:sz w:val="23"/>
          <w:szCs w:val="23"/>
        </w:rPr>
      </w:pPr>
      <w:r>
        <w:rPr>
          <w:sz w:val="23"/>
          <w:szCs w:val="23"/>
        </w:rPr>
        <w:t xml:space="preserve">The eligible lists of community projects are those that are submitted to Congress by the Secretary of Defense or his/her designee. </w:t>
      </w:r>
      <w:r>
        <w:rPr>
          <w:i/>
          <w:iCs/>
          <w:sz w:val="23"/>
          <w:szCs w:val="23"/>
        </w:rPr>
        <w:t xml:space="preserve">Projects that only appear on a list or FYDP provided by a base commander will not be accepted. </w:t>
      </w:r>
      <w:r>
        <w:rPr>
          <w:sz w:val="23"/>
          <w:szCs w:val="23"/>
        </w:rPr>
        <w:t xml:space="preserve">Such lists include: </w:t>
      </w:r>
    </w:p>
    <w:p w14:paraId="7ADEDDA8" w14:textId="5A30E22C" w:rsidR="00853C44" w:rsidRDefault="00853C44" w:rsidP="00853C44">
      <w:pPr>
        <w:pStyle w:val="Default"/>
        <w:ind w:left="1440" w:hanging="360"/>
        <w:rPr>
          <w:color w:val="0461C1"/>
          <w:sz w:val="23"/>
          <w:szCs w:val="23"/>
        </w:rPr>
      </w:pPr>
      <w:r>
        <w:rPr>
          <w:sz w:val="23"/>
          <w:szCs w:val="23"/>
        </w:rPr>
        <w:t xml:space="preserve">• </w:t>
      </w:r>
      <w:r>
        <w:rPr>
          <w:b/>
          <w:bCs/>
          <w:sz w:val="23"/>
          <w:szCs w:val="23"/>
        </w:rPr>
        <w:t xml:space="preserve">Future Year Defense Program (FYDP) </w:t>
      </w:r>
      <w:r>
        <w:rPr>
          <w:sz w:val="23"/>
          <w:szCs w:val="23"/>
        </w:rPr>
        <w:t xml:space="preserve">– FYDP is a projection of the forces, resources, and programs needed to support Department of Defense (DOD) operations over a five-year span. The FYDP is released simultaneously with the President’s budget request. The updated document listing projects eligible for FY 2022 will be obtainable after the FY 2022 full budget rollout, through the Under Secretary of Defense (Comptroller) website: </w:t>
      </w:r>
      <w:r>
        <w:rPr>
          <w:color w:val="0461C1"/>
          <w:sz w:val="23"/>
          <w:szCs w:val="23"/>
          <w:u w:val="single"/>
        </w:rPr>
        <w:t xml:space="preserve">https://comptroller.defense.gov/Budget-Materials/. </w:t>
      </w:r>
    </w:p>
    <w:p w14:paraId="52EA6ED1" w14:textId="77777777" w:rsidR="00853C44" w:rsidRDefault="00853C44" w:rsidP="00853C44">
      <w:pPr>
        <w:pStyle w:val="Default"/>
        <w:rPr>
          <w:color w:val="0461C1"/>
          <w:sz w:val="23"/>
          <w:szCs w:val="23"/>
        </w:rPr>
      </w:pPr>
    </w:p>
    <w:p w14:paraId="06AA1A47" w14:textId="20619CE9" w:rsidR="00853C44" w:rsidRDefault="00853C44" w:rsidP="00853C44">
      <w:pPr>
        <w:pStyle w:val="Default"/>
        <w:ind w:left="1440" w:hanging="360"/>
        <w:rPr>
          <w:sz w:val="23"/>
          <w:szCs w:val="23"/>
        </w:rPr>
      </w:pPr>
      <w:r>
        <w:rPr>
          <w:sz w:val="23"/>
          <w:szCs w:val="23"/>
        </w:rPr>
        <w:t xml:space="preserve">• </w:t>
      </w:r>
      <w:r>
        <w:rPr>
          <w:b/>
          <w:bCs/>
          <w:sz w:val="23"/>
          <w:szCs w:val="23"/>
        </w:rPr>
        <w:t xml:space="preserve">Unfunded Requirements/Unfunded Priorities Lists (UFRs/UPLs) </w:t>
      </w:r>
      <w:r>
        <w:rPr>
          <w:sz w:val="23"/>
          <w:szCs w:val="23"/>
        </w:rPr>
        <w:t xml:space="preserve">– UFRs/UPLs are lists that each Service provides to Congress that identify priority projects which were not included in the President’s budget request. These lists must be approved by the Secretary of Defense. UFRs/UPLs become available to Congress on the date of the President’s full budget release (not skinny budget) and can be found by contacting the Congressional Liaison Offices of the Armed Services. </w:t>
      </w:r>
    </w:p>
    <w:p w14:paraId="46BEBACF" w14:textId="77777777" w:rsidR="00853C44" w:rsidRDefault="00853C44" w:rsidP="00853C44">
      <w:pPr>
        <w:pStyle w:val="Default"/>
        <w:rPr>
          <w:sz w:val="23"/>
          <w:szCs w:val="23"/>
        </w:rPr>
      </w:pPr>
    </w:p>
    <w:p w14:paraId="1E1166B3" w14:textId="5BCD51D6" w:rsidR="00853C44" w:rsidRDefault="00853C44" w:rsidP="00853C44">
      <w:pPr>
        <w:pStyle w:val="Default"/>
        <w:ind w:left="1440" w:hanging="360"/>
        <w:rPr>
          <w:sz w:val="23"/>
          <w:szCs w:val="23"/>
        </w:rPr>
      </w:pPr>
      <w:r>
        <w:rPr>
          <w:sz w:val="23"/>
          <w:szCs w:val="23"/>
        </w:rPr>
        <w:t xml:space="preserve">• </w:t>
      </w:r>
      <w:r>
        <w:rPr>
          <w:b/>
          <w:bCs/>
          <w:sz w:val="23"/>
          <w:szCs w:val="23"/>
        </w:rPr>
        <w:t xml:space="preserve">Cost-to-completes (CTCs) </w:t>
      </w:r>
      <w:r>
        <w:rPr>
          <w:sz w:val="23"/>
          <w:szCs w:val="23"/>
        </w:rPr>
        <w:t xml:space="preserve">– CTCs are projects that have previously received an appropriation but require additional funding for completion. These lists represent the requirements identified by each Service for the additional funding necessary to complete a project. The lists are approved by each Service Secretary and can be obtained by contacting the Congressional Liaison Offices of the Armed Services. </w:t>
      </w:r>
    </w:p>
    <w:p w14:paraId="1C9DB027" w14:textId="77777777" w:rsidR="00853C44" w:rsidRDefault="00853C44" w:rsidP="00853C44">
      <w:pPr>
        <w:pStyle w:val="Default"/>
        <w:rPr>
          <w:sz w:val="23"/>
          <w:szCs w:val="23"/>
        </w:rPr>
      </w:pPr>
    </w:p>
    <w:p w14:paraId="26619A07" w14:textId="6EC96B9C" w:rsidR="00A32F25" w:rsidRDefault="00853C44" w:rsidP="00853C44">
      <w:pPr>
        <w:autoSpaceDE w:val="0"/>
        <w:autoSpaceDN w:val="0"/>
        <w:adjustRightInd w:val="0"/>
        <w:spacing w:after="0" w:line="240" w:lineRule="auto"/>
        <w:rPr>
          <w:sz w:val="23"/>
          <w:szCs w:val="23"/>
        </w:rPr>
      </w:pPr>
      <w:r>
        <w:rPr>
          <w:sz w:val="23"/>
          <w:szCs w:val="23"/>
        </w:rPr>
        <w:t xml:space="preserve">These lists include projects, ongoing and upcoming, that ensure long-term viability, better readiness, increased resiliency, improved living and working conditions for service members and their families, and significant cost savings in perpetuity. </w:t>
      </w:r>
      <w:r>
        <w:rPr>
          <w:b/>
          <w:bCs/>
          <w:sz w:val="23"/>
          <w:szCs w:val="23"/>
        </w:rPr>
        <w:t>Once FY 2022 lists are released to Congress, the subcommittee will recirculate this guidance with active hyperlinks so that you will be able to be routed to the official document</w:t>
      </w:r>
      <w:r>
        <w:rPr>
          <w:sz w:val="23"/>
          <w:szCs w:val="23"/>
        </w:rPr>
        <w:t>.</w:t>
      </w:r>
    </w:p>
    <w:p w14:paraId="40323CF4" w14:textId="62592B17" w:rsidR="00853C44" w:rsidRDefault="00853C44" w:rsidP="00853C44">
      <w:pPr>
        <w:autoSpaceDE w:val="0"/>
        <w:autoSpaceDN w:val="0"/>
        <w:adjustRightInd w:val="0"/>
        <w:spacing w:after="0" w:line="240" w:lineRule="auto"/>
        <w:rPr>
          <w:sz w:val="23"/>
          <w:szCs w:val="23"/>
        </w:rPr>
      </w:pPr>
    </w:p>
    <w:p w14:paraId="75756607" w14:textId="77777777" w:rsidR="00853C44" w:rsidRDefault="00853C44" w:rsidP="00853C44">
      <w:pPr>
        <w:pStyle w:val="Default"/>
        <w:spacing w:after="160"/>
        <w:rPr>
          <w:sz w:val="23"/>
          <w:szCs w:val="23"/>
        </w:rPr>
      </w:pPr>
      <w:r>
        <w:rPr>
          <w:sz w:val="23"/>
          <w:szCs w:val="23"/>
        </w:rPr>
        <w:t xml:space="preserve">As indicated above, some Reserve Component projects will additionally require a corresponding State funding match. Please verify said funding before submission. The Committee will not waive match requirements. </w:t>
      </w:r>
    </w:p>
    <w:p w14:paraId="11D6F204" w14:textId="2BCD7955" w:rsidR="00853C44" w:rsidRDefault="00853C44" w:rsidP="00853C44">
      <w:pPr>
        <w:autoSpaceDE w:val="0"/>
        <w:autoSpaceDN w:val="0"/>
        <w:adjustRightInd w:val="0"/>
        <w:spacing w:after="0" w:line="240" w:lineRule="auto"/>
        <w:rPr>
          <w:sz w:val="23"/>
          <w:szCs w:val="23"/>
        </w:rPr>
      </w:pPr>
      <w:r>
        <w:rPr>
          <w:sz w:val="23"/>
          <w:szCs w:val="23"/>
        </w:rPr>
        <w:t xml:space="preserve">For your reference, current </w:t>
      </w:r>
      <w:proofErr w:type="spellStart"/>
      <w:r>
        <w:rPr>
          <w:sz w:val="23"/>
          <w:szCs w:val="23"/>
        </w:rPr>
        <w:t>Milcon</w:t>
      </w:r>
      <w:proofErr w:type="spellEnd"/>
      <w:r>
        <w:rPr>
          <w:sz w:val="23"/>
          <w:szCs w:val="23"/>
        </w:rPr>
        <w:t xml:space="preserve"> authorizations may be found in the FY21 NDAA DIVISION B—MILITARY CONSTRUCTION AUTHORIZATIONS, which you can access by clicking </w:t>
      </w:r>
      <w:hyperlink r:id="rId24" w:history="1">
        <w:r w:rsidRPr="00853C44">
          <w:rPr>
            <w:rStyle w:val="Hyperlink"/>
            <w:sz w:val="23"/>
            <w:szCs w:val="23"/>
          </w:rPr>
          <w:t>HERE</w:t>
        </w:r>
      </w:hyperlink>
      <w:r>
        <w:rPr>
          <w:sz w:val="23"/>
          <w:szCs w:val="23"/>
        </w:rPr>
        <w:t>.</w:t>
      </w:r>
    </w:p>
    <w:p w14:paraId="04B4855A" w14:textId="1C6C8E83" w:rsidR="00107BF5" w:rsidRDefault="00107BF5" w:rsidP="00853C44">
      <w:pPr>
        <w:autoSpaceDE w:val="0"/>
        <w:autoSpaceDN w:val="0"/>
        <w:adjustRightInd w:val="0"/>
        <w:spacing w:after="0" w:line="240" w:lineRule="auto"/>
        <w:rPr>
          <w:sz w:val="23"/>
          <w:szCs w:val="23"/>
        </w:rPr>
      </w:pPr>
    </w:p>
    <w:p w14:paraId="216185D8" w14:textId="77777777" w:rsidR="00513B80" w:rsidRDefault="00513B80" w:rsidP="00107BF5">
      <w:pPr>
        <w:pStyle w:val="Heading1"/>
        <w:rPr>
          <w:b w:val="0"/>
          <w:bCs/>
          <w:sz w:val="28"/>
          <w:szCs w:val="28"/>
        </w:rPr>
      </w:pPr>
      <w:bookmarkStart w:id="125" w:name="_Toc66790801"/>
      <w:bookmarkStart w:id="126" w:name="OLE_LINK153"/>
      <w:bookmarkStart w:id="127" w:name="OLE_LINK154"/>
      <w:r>
        <w:rPr>
          <w:b w:val="0"/>
          <w:bCs/>
          <w:sz w:val="28"/>
          <w:szCs w:val="28"/>
        </w:rPr>
        <w:br w:type="page"/>
      </w:r>
    </w:p>
    <w:p w14:paraId="2B2D14F6" w14:textId="3597F367" w:rsidR="00107BF5" w:rsidRDefault="00107BF5" w:rsidP="00107BF5">
      <w:pPr>
        <w:pStyle w:val="Heading1"/>
        <w:rPr>
          <w:b w:val="0"/>
          <w:bCs/>
          <w:sz w:val="28"/>
          <w:szCs w:val="28"/>
        </w:rPr>
      </w:pPr>
      <w:r>
        <w:rPr>
          <w:b w:val="0"/>
          <w:bCs/>
          <w:sz w:val="28"/>
          <w:szCs w:val="28"/>
        </w:rPr>
        <w:lastRenderedPageBreak/>
        <w:t>Community Project Funding Request</w:t>
      </w:r>
      <w:bookmarkEnd w:id="125"/>
    </w:p>
    <w:p w14:paraId="7B89E58C" w14:textId="76030E7D" w:rsidR="00107BF5" w:rsidRPr="00CA5131" w:rsidRDefault="00107BF5" w:rsidP="00107BF5">
      <w:r w:rsidRPr="00107BF5">
        <w:t>For Community Project Funding requests for DOD Military Construction, you will need to answer supplemental questions in support of these requests specifically.</w:t>
      </w:r>
    </w:p>
    <w:tbl>
      <w:tblPr>
        <w:tblStyle w:val="GridTable5Dark-Accent3"/>
        <w:tblW w:w="10828" w:type="dxa"/>
        <w:tblLayout w:type="fixed"/>
        <w:tblLook w:val="0620" w:firstRow="1" w:lastRow="0" w:firstColumn="0" w:lastColumn="0" w:noHBand="1" w:noVBand="1"/>
      </w:tblPr>
      <w:tblGrid>
        <w:gridCol w:w="5665"/>
        <w:gridCol w:w="5163"/>
      </w:tblGrid>
      <w:tr w:rsidR="00107BF5" w:rsidRPr="00FA3EB3" w14:paraId="5BABE0FB" w14:textId="77777777" w:rsidTr="00147565">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7438374C" w14:textId="3A264CD1" w:rsidR="00107BF5" w:rsidRPr="0097294B" w:rsidRDefault="00107BF5" w:rsidP="00147565">
            <w:pPr>
              <w:rPr>
                <w:rStyle w:val="Emphasis"/>
                <w:b w:val="0"/>
                <w:bCs w:val="0"/>
                <w:u w:val="single"/>
              </w:rPr>
            </w:pPr>
          </w:p>
        </w:tc>
        <w:tc>
          <w:tcPr>
            <w:tcW w:w="5163" w:type="dxa"/>
          </w:tcPr>
          <w:p w14:paraId="2BAE6029" w14:textId="77777777" w:rsidR="00107BF5" w:rsidRPr="00FA3EB3" w:rsidRDefault="00107BF5" w:rsidP="00147565"/>
        </w:tc>
      </w:tr>
      <w:tr w:rsidR="00107BF5" w:rsidRPr="00FA3EB3" w14:paraId="2E70DB6E" w14:textId="77777777" w:rsidTr="00147565">
        <w:trPr>
          <w:trHeight w:val="397"/>
        </w:trPr>
        <w:tc>
          <w:tcPr>
            <w:tcW w:w="5665" w:type="dxa"/>
          </w:tcPr>
          <w:p w14:paraId="6BE2E016" w14:textId="545D78B8" w:rsidR="00107BF5" w:rsidRPr="00CC24D8" w:rsidRDefault="00107BF5" w:rsidP="00147565">
            <w:r w:rsidRPr="00107BF5">
              <w:t>Which Service is the project for?</w:t>
            </w:r>
          </w:p>
        </w:tc>
        <w:tc>
          <w:tcPr>
            <w:tcW w:w="5163" w:type="dxa"/>
          </w:tcPr>
          <w:p w14:paraId="79BBA333" w14:textId="77777777" w:rsidR="00107BF5" w:rsidRPr="00FA3EB3" w:rsidRDefault="00107BF5" w:rsidP="00147565"/>
        </w:tc>
      </w:tr>
      <w:tr w:rsidR="00107BF5" w:rsidRPr="00FA3EB3" w14:paraId="2A41C755" w14:textId="77777777" w:rsidTr="00147565">
        <w:trPr>
          <w:trHeight w:val="397"/>
        </w:trPr>
        <w:tc>
          <w:tcPr>
            <w:tcW w:w="5665" w:type="dxa"/>
          </w:tcPr>
          <w:p w14:paraId="3A9EE733" w14:textId="734D782E" w:rsidR="00107BF5" w:rsidRPr="00937F33" w:rsidRDefault="00107BF5" w:rsidP="00147565">
            <w:r w:rsidRPr="00107BF5">
              <w:t>Installation Name</w:t>
            </w:r>
          </w:p>
        </w:tc>
        <w:tc>
          <w:tcPr>
            <w:tcW w:w="5163" w:type="dxa"/>
          </w:tcPr>
          <w:p w14:paraId="7D185A01" w14:textId="77777777" w:rsidR="00107BF5" w:rsidRPr="00FA3EB3" w:rsidRDefault="00107BF5" w:rsidP="00147565"/>
        </w:tc>
      </w:tr>
      <w:tr w:rsidR="00107BF5" w:rsidRPr="00FA3EB3" w14:paraId="5DE119AF" w14:textId="77777777" w:rsidTr="00147565">
        <w:trPr>
          <w:trHeight w:val="397"/>
        </w:trPr>
        <w:tc>
          <w:tcPr>
            <w:tcW w:w="5665" w:type="dxa"/>
          </w:tcPr>
          <w:p w14:paraId="3888E22B" w14:textId="08B897B8" w:rsidR="00107BF5" w:rsidRPr="00CC24D8" w:rsidRDefault="00107BF5" w:rsidP="00147565">
            <w:r w:rsidRPr="00107BF5">
              <w:t>Project Name and Amount</w:t>
            </w:r>
          </w:p>
        </w:tc>
        <w:tc>
          <w:tcPr>
            <w:tcW w:w="5163" w:type="dxa"/>
          </w:tcPr>
          <w:p w14:paraId="765960BD" w14:textId="77777777" w:rsidR="00107BF5" w:rsidRPr="00FA3EB3" w:rsidRDefault="00107BF5" w:rsidP="00147565"/>
        </w:tc>
      </w:tr>
      <w:tr w:rsidR="00107BF5" w:rsidRPr="00FA3EB3" w14:paraId="7D9407AD" w14:textId="77777777" w:rsidTr="00147565">
        <w:trPr>
          <w:trHeight w:val="397"/>
        </w:trPr>
        <w:tc>
          <w:tcPr>
            <w:tcW w:w="5665" w:type="dxa"/>
          </w:tcPr>
          <w:p w14:paraId="73690ACA" w14:textId="77777777" w:rsidR="00107BF5" w:rsidRDefault="00107BF5" w:rsidP="00107BF5">
            <w:r>
              <w:t>Planning and Design</w:t>
            </w:r>
          </w:p>
          <w:p w14:paraId="1FA3457D" w14:textId="51D13E5C" w:rsidR="00107BF5" w:rsidRPr="00CC24D8" w:rsidRDefault="00107BF5" w:rsidP="00107BF5">
            <w:pPr>
              <w:pStyle w:val="ListParagraph"/>
              <w:numPr>
                <w:ilvl w:val="0"/>
                <w:numId w:val="8"/>
              </w:numPr>
            </w:pPr>
            <w:r>
              <w:t>Is the funding requested for planning and design costs?</w:t>
            </w:r>
          </w:p>
        </w:tc>
        <w:tc>
          <w:tcPr>
            <w:tcW w:w="5163" w:type="dxa"/>
          </w:tcPr>
          <w:p w14:paraId="55AD8A00" w14:textId="77777777" w:rsidR="00107BF5" w:rsidRPr="00FA3EB3" w:rsidRDefault="00107BF5" w:rsidP="00147565"/>
        </w:tc>
      </w:tr>
      <w:tr w:rsidR="00107BF5" w:rsidRPr="00FA3EB3" w14:paraId="161F9ED7" w14:textId="77777777" w:rsidTr="00147565">
        <w:trPr>
          <w:trHeight w:val="397"/>
        </w:trPr>
        <w:tc>
          <w:tcPr>
            <w:tcW w:w="5665" w:type="dxa"/>
          </w:tcPr>
          <w:p w14:paraId="1489DD86" w14:textId="77777777" w:rsidR="00107BF5" w:rsidRDefault="00107BF5" w:rsidP="00107BF5">
            <w:r>
              <w:t>Is the project for unspecified minor construction?</w:t>
            </w:r>
          </w:p>
          <w:p w14:paraId="32F76458" w14:textId="4E3509CB" w:rsidR="00107BF5" w:rsidRPr="00937F33" w:rsidRDefault="00107BF5" w:rsidP="00107BF5">
            <w:pPr>
              <w:pStyle w:val="ListParagraph"/>
              <w:numPr>
                <w:ilvl w:val="0"/>
                <w:numId w:val="8"/>
              </w:numPr>
            </w:pPr>
            <w:r>
              <w:t>Provide background</w:t>
            </w:r>
          </w:p>
        </w:tc>
        <w:tc>
          <w:tcPr>
            <w:tcW w:w="5163" w:type="dxa"/>
          </w:tcPr>
          <w:p w14:paraId="57D15E68" w14:textId="77777777" w:rsidR="00107BF5" w:rsidRPr="00FA3EB3" w:rsidRDefault="00107BF5" w:rsidP="00147565"/>
        </w:tc>
      </w:tr>
      <w:tr w:rsidR="00107BF5" w:rsidRPr="00FA3EB3" w14:paraId="4D66E8A5" w14:textId="77777777" w:rsidTr="00147565">
        <w:trPr>
          <w:trHeight w:val="397"/>
        </w:trPr>
        <w:tc>
          <w:tcPr>
            <w:tcW w:w="5665" w:type="dxa"/>
          </w:tcPr>
          <w:p w14:paraId="561D5687" w14:textId="2E76AF55" w:rsidR="00107BF5" w:rsidRPr="00AE6F4F" w:rsidRDefault="00107BF5" w:rsidP="00147565">
            <w:r w:rsidRPr="00107BF5">
              <w:t>Is the project on the FY 2022-2026 FYDP?</w:t>
            </w:r>
          </w:p>
        </w:tc>
        <w:tc>
          <w:tcPr>
            <w:tcW w:w="5163" w:type="dxa"/>
          </w:tcPr>
          <w:p w14:paraId="3E8D4A44" w14:textId="77777777" w:rsidR="00107BF5" w:rsidRPr="00FA3EB3" w:rsidRDefault="00107BF5" w:rsidP="00147565"/>
        </w:tc>
      </w:tr>
      <w:tr w:rsidR="00107BF5" w:rsidRPr="00FA3EB3" w14:paraId="110D27D9" w14:textId="77777777" w:rsidTr="00147565">
        <w:trPr>
          <w:trHeight w:val="397"/>
        </w:trPr>
        <w:tc>
          <w:tcPr>
            <w:tcW w:w="5665" w:type="dxa"/>
          </w:tcPr>
          <w:p w14:paraId="7FF7E8E4" w14:textId="0C10D6D5" w:rsidR="00107BF5" w:rsidRPr="0064382C" w:rsidRDefault="001C7380" w:rsidP="00147565">
            <w:r w:rsidRPr="001C7380">
              <w:t>Is the project on a Service unfunded requirement (UFR) or unfunded priority list (UPL)?</w:t>
            </w:r>
          </w:p>
        </w:tc>
        <w:tc>
          <w:tcPr>
            <w:tcW w:w="5163" w:type="dxa"/>
          </w:tcPr>
          <w:p w14:paraId="64AE62B2" w14:textId="77777777" w:rsidR="00107BF5" w:rsidRPr="00FA3EB3" w:rsidRDefault="00107BF5" w:rsidP="00147565"/>
        </w:tc>
      </w:tr>
      <w:tr w:rsidR="001C7380" w:rsidRPr="00FA3EB3" w14:paraId="1ECC7314" w14:textId="77777777" w:rsidTr="00147565">
        <w:trPr>
          <w:trHeight w:val="397"/>
        </w:trPr>
        <w:tc>
          <w:tcPr>
            <w:tcW w:w="5665" w:type="dxa"/>
          </w:tcPr>
          <w:p w14:paraId="7D91B824" w14:textId="614DC997" w:rsidR="001C7380" w:rsidRPr="001C7380" w:rsidRDefault="001C7380" w:rsidP="00147565">
            <w:r w:rsidRPr="001C7380">
              <w:t>Is the project a cost-to-complete from a prior year? If so, what year?</w:t>
            </w:r>
          </w:p>
        </w:tc>
        <w:tc>
          <w:tcPr>
            <w:tcW w:w="5163" w:type="dxa"/>
          </w:tcPr>
          <w:p w14:paraId="5A52351D" w14:textId="77777777" w:rsidR="001C7380" w:rsidRPr="00FA3EB3" w:rsidRDefault="001C7380" w:rsidP="00147565"/>
        </w:tc>
      </w:tr>
      <w:tr w:rsidR="001C7380" w:rsidRPr="00FA3EB3" w14:paraId="02772483" w14:textId="77777777" w:rsidTr="00147565">
        <w:trPr>
          <w:trHeight w:val="397"/>
        </w:trPr>
        <w:tc>
          <w:tcPr>
            <w:tcW w:w="5665" w:type="dxa"/>
          </w:tcPr>
          <w:p w14:paraId="33A63ACE" w14:textId="16705460" w:rsidR="001C7380" w:rsidRPr="001C7380" w:rsidRDefault="001C7380" w:rsidP="00147565">
            <w:r w:rsidRPr="001C7380">
              <w:t>Has a corresponding request been submitted to HASC?</w:t>
            </w:r>
          </w:p>
        </w:tc>
        <w:tc>
          <w:tcPr>
            <w:tcW w:w="5163" w:type="dxa"/>
          </w:tcPr>
          <w:p w14:paraId="0B2AC292" w14:textId="77777777" w:rsidR="001C7380" w:rsidRPr="00FA3EB3" w:rsidRDefault="001C7380" w:rsidP="00147565"/>
        </w:tc>
      </w:tr>
    </w:tbl>
    <w:p w14:paraId="0BA3EFA4" w14:textId="5528F768" w:rsidR="00A97C8E" w:rsidRDefault="00A97C8E" w:rsidP="00853C44">
      <w:pPr>
        <w:autoSpaceDE w:val="0"/>
        <w:autoSpaceDN w:val="0"/>
        <w:adjustRightInd w:val="0"/>
        <w:spacing w:after="0" w:line="240" w:lineRule="auto"/>
        <w:rPr>
          <w:rFonts w:asciiTheme="majorHAnsi" w:hAnsiTheme="majorHAnsi" w:cs="Calibri"/>
          <w:color w:val="000000"/>
          <w:sz w:val="23"/>
          <w:szCs w:val="23"/>
        </w:rPr>
      </w:pPr>
    </w:p>
    <w:p w14:paraId="1FA83C88" w14:textId="77777777" w:rsidR="00A97C8E" w:rsidRDefault="00A97C8E">
      <w:pPr>
        <w:rPr>
          <w:rFonts w:asciiTheme="majorHAnsi" w:hAnsiTheme="majorHAnsi" w:cs="Calibri"/>
          <w:color w:val="000000"/>
          <w:sz w:val="23"/>
          <w:szCs w:val="23"/>
        </w:rPr>
      </w:pPr>
      <w:r>
        <w:rPr>
          <w:rFonts w:asciiTheme="majorHAnsi" w:hAnsiTheme="majorHAnsi" w:cs="Calibri"/>
          <w:color w:val="000000"/>
          <w:sz w:val="23"/>
          <w:szCs w:val="23"/>
        </w:rPr>
        <w:br w:type="page"/>
      </w:r>
    </w:p>
    <w:p w14:paraId="6C0D000D" w14:textId="77777777" w:rsidR="00A97C8E" w:rsidRPr="00A97C8E" w:rsidRDefault="00A97C8E" w:rsidP="00A97C8E">
      <w:pPr>
        <w:pStyle w:val="Heading1"/>
        <w:jc w:val="center"/>
      </w:pPr>
      <w:bookmarkStart w:id="128" w:name="_Toc66790802"/>
      <w:bookmarkEnd w:id="126"/>
      <w:bookmarkEnd w:id="127"/>
      <w:r w:rsidRPr="00A97C8E">
        <w:lastRenderedPageBreak/>
        <w:t>Transportation, and Housing and Urban Development, and Related Agencies</w:t>
      </w:r>
      <w:bookmarkEnd w:id="128"/>
    </w:p>
    <w:p w14:paraId="5E07431F" w14:textId="77777777" w:rsidR="00A97C8E" w:rsidRDefault="00A97C8E" w:rsidP="00A97C8E">
      <w:pPr>
        <w:spacing w:after="0" w:line="240" w:lineRule="auto"/>
        <w:rPr>
          <w:rFonts w:ascii="Times New Roman" w:eastAsia="Times New Roman" w:hAnsi="Times New Roman" w:cs="Times New Roman"/>
          <w:sz w:val="24"/>
          <w:szCs w:val="24"/>
        </w:rPr>
      </w:pPr>
    </w:p>
    <w:p w14:paraId="7D0BC559" w14:textId="57A6DBDE" w:rsidR="00A97C8E" w:rsidRPr="00A97C8E" w:rsidRDefault="00A97C8E" w:rsidP="00A97C8E">
      <w:pPr>
        <w:spacing w:after="0" w:line="240" w:lineRule="auto"/>
        <w:jc w:val="center"/>
        <w:rPr>
          <w:rFonts w:ascii="Times New Roman" w:eastAsia="Times New Roman" w:hAnsi="Times New Roman" w:cs="Times New Roman"/>
          <w:b/>
          <w:bCs/>
          <w:color w:val="1F497D" w:themeColor="text2"/>
          <w:sz w:val="24"/>
          <w:szCs w:val="24"/>
        </w:rPr>
      </w:pPr>
      <w:bookmarkStart w:id="129" w:name="OLE_LINK155"/>
      <w:bookmarkStart w:id="130" w:name="OLE_LINK156"/>
      <w:bookmarkStart w:id="131" w:name="OLE_LINK159"/>
      <w:r w:rsidRPr="00A97C8E">
        <w:rPr>
          <w:rFonts w:ascii="Times New Roman" w:eastAsia="Times New Roman" w:hAnsi="Times New Roman" w:cs="Times New Roman"/>
          <w:b/>
          <w:bCs/>
          <w:color w:val="1F497D" w:themeColor="text2"/>
          <w:sz w:val="24"/>
          <w:szCs w:val="24"/>
        </w:rPr>
        <w:t>Local Transportation Priorities</w:t>
      </w:r>
    </w:p>
    <w:p w14:paraId="35986AEE" w14:textId="374DCB29" w:rsidR="00A97C8E" w:rsidRPr="00A97C8E" w:rsidRDefault="00A97C8E" w:rsidP="00A97C8E">
      <w:pPr>
        <w:spacing w:after="0" w:line="240" w:lineRule="auto"/>
        <w:jc w:val="center"/>
        <w:rPr>
          <w:rFonts w:ascii="Times New Roman" w:eastAsia="Times New Roman" w:hAnsi="Times New Roman" w:cs="Times New Roman"/>
          <w:color w:val="1F497D" w:themeColor="text2"/>
          <w:sz w:val="24"/>
          <w:szCs w:val="24"/>
        </w:rPr>
      </w:pPr>
      <w:r w:rsidRPr="00A97C8E">
        <w:rPr>
          <w:rFonts w:ascii="Times New Roman" w:eastAsia="Times New Roman" w:hAnsi="Times New Roman" w:cs="Times New Roman"/>
          <w:color w:val="1F497D" w:themeColor="text2"/>
          <w:sz w:val="24"/>
          <w:szCs w:val="24"/>
        </w:rPr>
        <w:t>Department of Transportation (DOT)</w:t>
      </w:r>
    </w:p>
    <w:p w14:paraId="4C2D32B9" w14:textId="6162277D" w:rsidR="00A97C8E" w:rsidRDefault="00A97C8E" w:rsidP="00A97C8E">
      <w:pPr>
        <w:spacing w:after="0" w:line="240" w:lineRule="auto"/>
        <w:jc w:val="center"/>
        <w:rPr>
          <w:rFonts w:ascii="Times New Roman" w:eastAsia="Times New Roman" w:hAnsi="Times New Roman" w:cs="Times New Roman"/>
          <w:color w:val="1F497D" w:themeColor="text2"/>
          <w:sz w:val="24"/>
          <w:szCs w:val="24"/>
        </w:rPr>
      </w:pPr>
      <w:r w:rsidRPr="00A97C8E">
        <w:rPr>
          <w:rFonts w:ascii="Times New Roman" w:eastAsia="Times New Roman" w:hAnsi="Times New Roman" w:cs="Times New Roman"/>
          <w:color w:val="1F497D" w:themeColor="text2"/>
          <w:sz w:val="24"/>
          <w:szCs w:val="24"/>
        </w:rPr>
        <w:t>Guidelines and Requirements for Appropriations Submissions Database</w:t>
      </w:r>
    </w:p>
    <w:bookmarkEnd w:id="129"/>
    <w:bookmarkEnd w:id="130"/>
    <w:bookmarkEnd w:id="131"/>
    <w:p w14:paraId="0D91E2A5" w14:textId="77777777" w:rsidR="00AB77D9" w:rsidRPr="00A97C8E" w:rsidRDefault="00AB77D9" w:rsidP="00A97C8E">
      <w:pPr>
        <w:spacing w:after="0" w:line="240" w:lineRule="auto"/>
        <w:jc w:val="center"/>
        <w:rPr>
          <w:rFonts w:ascii="Times New Roman" w:eastAsia="Times New Roman" w:hAnsi="Times New Roman" w:cs="Times New Roman"/>
          <w:color w:val="1F497D" w:themeColor="text2"/>
          <w:sz w:val="24"/>
          <w:szCs w:val="24"/>
        </w:rPr>
      </w:pPr>
    </w:p>
    <w:p w14:paraId="55147746" w14:textId="77777777" w:rsidR="00A97C8E" w:rsidRDefault="00A97C8E" w:rsidP="00A97C8E">
      <w:pPr>
        <w:spacing w:after="0" w:line="240" w:lineRule="auto"/>
        <w:rPr>
          <w:rFonts w:ascii="Times New Roman" w:eastAsia="Times New Roman" w:hAnsi="Times New Roman" w:cs="Times New Roman"/>
          <w:sz w:val="24"/>
          <w:szCs w:val="24"/>
        </w:rPr>
      </w:pPr>
      <w:r w:rsidRPr="00A97C8E">
        <w:rPr>
          <w:rFonts w:ascii="Times New Roman" w:eastAsia="Times New Roman" w:hAnsi="Times New Roman" w:cs="Times New Roman"/>
          <w:sz w:val="24"/>
          <w:szCs w:val="24"/>
        </w:rPr>
        <w:t xml:space="preserve">Local Transportation Priorities are highway and transit capital projects eligible under title 23 and title 49 of the United States Code. Eligible projects are described under Section 133(b) of title 23, United States Code. Tribal and territorial capital projects authorized under Chapter 2 of title 23, United States Code, are also eligible. </w:t>
      </w:r>
    </w:p>
    <w:p w14:paraId="1F64A4D4" w14:textId="77777777" w:rsidR="00A97C8E" w:rsidRDefault="00A97C8E" w:rsidP="00A97C8E">
      <w:pPr>
        <w:spacing w:after="0" w:line="240" w:lineRule="auto"/>
        <w:rPr>
          <w:rFonts w:ascii="Times New Roman" w:eastAsia="Times New Roman" w:hAnsi="Times New Roman" w:cs="Times New Roman"/>
          <w:sz w:val="24"/>
          <w:szCs w:val="24"/>
        </w:rPr>
      </w:pPr>
    </w:p>
    <w:p w14:paraId="681836EE" w14:textId="77777777" w:rsidR="00A97C8E" w:rsidRDefault="00A97C8E" w:rsidP="00A97C8E">
      <w:pPr>
        <w:spacing w:after="0" w:line="240" w:lineRule="auto"/>
        <w:rPr>
          <w:rFonts w:ascii="Times New Roman" w:eastAsia="Times New Roman" w:hAnsi="Times New Roman" w:cs="Times New Roman"/>
          <w:sz w:val="24"/>
          <w:szCs w:val="24"/>
        </w:rPr>
      </w:pPr>
      <w:r w:rsidRPr="00A97C8E">
        <w:rPr>
          <w:rFonts w:ascii="Times New Roman" w:eastAsia="Times New Roman" w:hAnsi="Times New Roman" w:cs="Times New Roman"/>
          <w:sz w:val="24"/>
          <w:szCs w:val="24"/>
        </w:rPr>
        <w:t xml:space="preserve">All projects must be: </w:t>
      </w:r>
    </w:p>
    <w:p w14:paraId="1475B28B" w14:textId="4BD9B3EA" w:rsidR="00A97C8E" w:rsidRPr="00B30B42" w:rsidRDefault="00A97C8E" w:rsidP="00B30B42">
      <w:pPr>
        <w:pStyle w:val="ListParagraph"/>
        <w:numPr>
          <w:ilvl w:val="1"/>
          <w:numId w:val="9"/>
        </w:numPr>
        <w:ind w:left="360"/>
        <w:rPr>
          <w:rFonts w:eastAsia="Times New Roman"/>
        </w:rPr>
      </w:pPr>
      <w:r w:rsidRPr="00B30B42">
        <w:rPr>
          <w:rFonts w:eastAsia="Times New Roman"/>
        </w:rPr>
        <w:t xml:space="preserve">Capital projects or project-specific planning/design for a capital project. </w:t>
      </w:r>
    </w:p>
    <w:p w14:paraId="359893F9" w14:textId="5987C2F7" w:rsidR="00A97C8E" w:rsidRPr="00B30B42" w:rsidRDefault="00A97C8E" w:rsidP="00B30B42">
      <w:pPr>
        <w:pStyle w:val="ListParagraph"/>
        <w:numPr>
          <w:ilvl w:val="1"/>
          <w:numId w:val="9"/>
        </w:numPr>
        <w:ind w:left="360"/>
        <w:rPr>
          <w:rFonts w:eastAsia="Times New Roman"/>
        </w:rPr>
      </w:pPr>
      <w:r w:rsidRPr="00B30B42">
        <w:rPr>
          <w:rFonts w:eastAsia="Times New Roman"/>
        </w:rPr>
        <w:t xml:space="preserve">Supported by the state or local government that would administer the project. Inclusion on a Statewide Transportation Improvement Plan (STIP) or Transportation Improvement Plan (TIP) would satisfy this requirement. </w:t>
      </w:r>
    </w:p>
    <w:p w14:paraId="51989F0C" w14:textId="0DCCE122" w:rsidR="00A97C8E" w:rsidRPr="00B30B42" w:rsidRDefault="00A97C8E" w:rsidP="00B30B42">
      <w:pPr>
        <w:pStyle w:val="ListParagraph"/>
        <w:numPr>
          <w:ilvl w:val="1"/>
          <w:numId w:val="9"/>
        </w:numPr>
        <w:ind w:left="360"/>
        <w:rPr>
          <w:rFonts w:eastAsia="Times New Roman"/>
        </w:rPr>
      </w:pPr>
      <w:r w:rsidRPr="00B30B42">
        <w:rPr>
          <w:rFonts w:eastAsia="Times New Roman"/>
        </w:rPr>
        <w:t xml:space="preserve">Administered by public entities. </w:t>
      </w:r>
    </w:p>
    <w:p w14:paraId="7BF1F34F" w14:textId="77777777" w:rsidR="00A97C8E" w:rsidRDefault="00A97C8E" w:rsidP="00A97C8E">
      <w:pPr>
        <w:spacing w:after="0" w:line="240" w:lineRule="auto"/>
        <w:rPr>
          <w:rFonts w:ascii="Times New Roman" w:eastAsia="Times New Roman" w:hAnsi="Times New Roman" w:cs="Times New Roman"/>
          <w:sz w:val="24"/>
          <w:szCs w:val="24"/>
        </w:rPr>
      </w:pPr>
    </w:p>
    <w:p w14:paraId="2C782993" w14:textId="09A0301B" w:rsidR="00107BF5" w:rsidRPr="00AB77D9" w:rsidRDefault="00A97C8E" w:rsidP="00AB77D9">
      <w:pPr>
        <w:spacing w:after="0" w:line="240" w:lineRule="auto"/>
        <w:rPr>
          <w:rFonts w:ascii="Times New Roman" w:eastAsia="Times New Roman" w:hAnsi="Times New Roman" w:cs="Times New Roman"/>
          <w:sz w:val="24"/>
          <w:szCs w:val="24"/>
        </w:rPr>
      </w:pPr>
      <w:r w:rsidRPr="00A97C8E">
        <w:rPr>
          <w:rFonts w:ascii="Times New Roman" w:eastAsia="Times New Roman" w:hAnsi="Times New Roman" w:cs="Times New Roman"/>
          <w:sz w:val="24"/>
          <w:szCs w:val="24"/>
        </w:rPr>
        <w:t>The Subcommittee will not fund activities that are administrative in nature even if they are eligible expenses under the statutory citation. These include general operating expenses, and activities required under sections 134 and 135 of title 23, United States Code.</w:t>
      </w:r>
    </w:p>
    <w:p w14:paraId="1C19E779" w14:textId="77777777" w:rsidR="00A97C8E" w:rsidRDefault="00A97C8E" w:rsidP="00A97C8E">
      <w:pPr>
        <w:pStyle w:val="Heading1"/>
        <w:rPr>
          <w:b w:val="0"/>
          <w:bCs/>
          <w:sz w:val="28"/>
          <w:szCs w:val="28"/>
        </w:rPr>
      </w:pPr>
      <w:bookmarkStart w:id="132" w:name="_Toc66790803"/>
      <w:bookmarkStart w:id="133" w:name="OLE_LINK157"/>
      <w:bookmarkStart w:id="134" w:name="OLE_LINK158"/>
      <w:r>
        <w:rPr>
          <w:b w:val="0"/>
          <w:bCs/>
          <w:sz w:val="28"/>
          <w:szCs w:val="28"/>
        </w:rPr>
        <w:t>Community Project Funding Request</w:t>
      </w:r>
      <w:bookmarkEnd w:id="132"/>
    </w:p>
    <w:p w14:paraId="28D1C3CE" w14:textId="1A000298" w:rsidR="00A97C8E" w:rsidRPr="00CA5131" w:rsidRDefault="00A97C8E" w:rsidP="00A97C8E">
      <w:r w:rsidRPr="00107BF5">
        <w:t>For Community Project Funding requests, you will need to answer supplemental questions in support of these requests specifically.</w:t>
      </w:r>
    </w:p>
    <w:tbl>
      <w:tblPr>
        <w:tblStyle w:val="GridTable5Dark-Accent3"/>
        <w:tblW w:w="10828" w:type="dxa"/>
        <w:tblLayout w:type="fixed"/>
        <w:tblLook w:val="0620" w:firstRow="1" w:lastRow="0" w:firstColumn="0" w:lastColumn="0" w:noHBand="1" w:noVBand="1"/>
      </w:tblPr>
      <w:tblGrid>
        <w:gridCol w:w="5665"/>
        <w:gridCol w:w="5163"/>
      </w:tblGrid>
      <w:tr w:rsidR="00A97C8E" w:rsidRPr="00FA3EB3" w14:paraId="6483CEE4" w14:textId="77777777" w:rsidTr="00147565">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12518E2E" w14:textId="77777777" w:rsidR="00A97C8E" w:rsidRPr="0097294B" w:rsidRDefault="00A97C8E" w:rsidP="00147565">
            <w:pPr>
              <w:rPr>
                <w:rStyle w:val="Emphasis"/>
                <w:b w:val="0"/>
                <w:bCs w:val="0"/>
                <w:u w:val="single"/>
              </w:rPr>
            </w:pPr>
          </w:p>
        </w:tc>
        <w:tc>
          <w:tcPr>
            <w:tcW w:w="5163" w:type="dxa"/>
          </w:tcPr>
          <w:p w14:paraId="5DC8341B" w14:textId="77777777" w:rsidR="00A97C8E" w:rsidRPr="00FA3EB3" w:rsidRDefault="00A97C8E" w:rsidP="00147565"/>
        </w:tc>
      </w:tr>
      <w:tr w:rsidR="00A97C8E" w:rsidRPr="00FA3EB3" w14:paraId="24F9CA0A" w14:textId="77777777" w:rsidTr="00147565">
        <w:trPr>
          <w:trHeight w:val="397"/>
        </w:trPr>
        <w:tc>
          <w:tcPr>
            <w:tcW w:w="5665" w:type="dxa"/>
          </w:tcPr>
          <w:p w14:paraId="2D75AA10" w14:textId="77777777" w:rsidR="00A97C8E" w:rsidRDefault="00A97C8E" w:rsidP="00A97C8E">
            <w:r>
              <w:t>Project Name.</w:t>
            </w:r>
          </w:p>
          <w:p w14:paraId="7DFF0997" w14:textId="77777777" w:rsidR="00A97C8E" w:rsidRDefault="00A97C8E" w:rsidP="00A97C8E"/>
          <w:p w14:paraId="1609FA76" w14:textId="5939159D" w:rsidR="00A97C8E" w:rsidRDefault="00A97C8E" w:rsidP="00A97C8E">
            <w:r>
              <w:t>EXAMPLE: Main Street widening and resurfacing, City, State, Congressional District.</w:t>
            </w:r>
          </w:p>
          <w:p w14:paraId="17DA41C2" w14:textId="77777777" w:rsidR="00A97C8E" w:rsidRDefault="00A97C8E" w:rsidP="00A97C8E">
            <w:r>
              <w:t>A short name by which the project may be identified, including a very brief description of</w:t>
            </w:r>
          </w:p>
          <w:p w14:paraId="2FA4EDED" w14:textId="2BE40090" w:rsidR="00A97C8E" w:rsidRPr="00CC24D8" w:rsidRDefault="00A97C8E" w:rsidP="00A97C8E">
            <w:r>
              <w:t>what the funds will be used for and the project’s location (city, county, State, Congressional District).</w:t>
            </w:r>
          </w:p>
        </w:tc>
        <w:tc>
          <w:tcPr>
            <w:tcW w:w="5163" w:type="dxa"/>
          </w:tcPr>
          <w:p w14:paraId="6548628E" w14:textId="77777777" w:rsidR="00A97C8E" w:rsidRPr="00FA3EB3" w:rsidRDefault="00A97C8E" w:rsidP="00147565"/>
        </w:tc>
      </w:tr>
      <w:tr w:rsidR="00A97C8E" w:rsidRPr="00FA3EB3" w14:paraId="43732445" w14:textId="77777777" w:rsidTr="00147565">
        <w:trPr>
          <w:trHeight w:val="397"/>
        </w:trPr>
        <w:tc>
          <w:tcPr>
            <w:tcW w:w="5665" w:type="dxa"/>
          </w:tcPr>
          <w:p w14:paraId="1DC89D0E" w14:textId="60315C2D" w:rsidR="00A97C8E" w:rsidRPr="00937F33" w:rsidRDefault="00A97C8E" w:rsidP="00147565">
            <w:r w:rsidRPr="00A97C8E">
              <w:t>General description of the project and why it is needed.</w:t>
            </w:r>
          </w:p>
        </w:tc>
        <w:tc>
          <w:tcPr>
            <w:tcW w:w="5163" w:type="dxa"/>
          </w:tcPr>
          <w:p w14:paraId="343DD723" w14:textId="77777777" w:rsidR="00A97C8E" w:rsidRPr="00FA3EB3" w:rsidRDefault="00A97C8E" w:rsidP="00147565"/>
        </w:tc>
      </w:tr>
      <w:tr w:rsidR="00A97C8E" w:rsidRPr="00FA3EB3" w14:paraId="2CEE4403" w14:textId="77777777" w:rsidTr="00147565">
        <w:trPr>
          <w:trHeight w:val="397"/>
        </w:trPr>
        <w:tc>
          <w:tcPr>
            <w:tcW w:w="5665" w:type="dxa"/>
          </w:tcPr>
          <w:p w14:paraId="33433AA4" w14:textId="19CD788C" w:rsidR="00A97C8E" w:rsidRPr="00CC24D8" w:rsidRDefault="00A97C8E" w:rsidP="00147565">
            <w:r w:rsidRPr="00A97C8E">
              <w:t>What are the benefits of this project and why is it a priority?</w:t>
            </w:r>
          </w:p>
        </w:tc>
        <w:tc>
          <w:tcPr>
            <w:tcW w:w="5163" w:type="dxa"/>
          </w:tcPr>
          <w:p w14:paraId="352D7BAC" w14:textId="77777777" w:rsidR="00A97C8E" w:rsidRPr="00FA3EB3" w:rsidRDefault="00A97C8E" w:rsidP="00147565"/>
        </w:tc>
      </w:tr>
      <w:tr w:rsidR="00A97C8E" w:rsidRPr="00FA3EB3" w14:paraId="23CE6DBE" w14:textId="77777777" w:rsidTr="00147565">
        <w:trPr>
          <w:trHeight w:val="397"/>
        </w:trPr>
        <w:tc>
          <w:tcPr>
            <w:tcW w:w="5665" w:type="dxa"/>
          </w:tcPr>
          <w:p w14:paraId="4FE5A68D" w14:textId="683152A0" w:rsidR="00A97C8E" w:rsidRPr="00CC24D8" w:rsidRDefault="00A97C8E" w:rsidP="00A97C8E">
            <w:r w:rsidRPr="00A97C8E">
              <w:t>Amount requested for the community project.</w:t>
            </w:r>
          </w:p>
        </w:tc>
        <w:tc>
          <w:tcPr>
            <w:tcW w:w="5163" w:type="dxa"/>
          </w:tcPr>
          <w:p w14:paraId="3833519B" w14:textId="77777777" w:rsidR="00A97C8E" w:rsidRPr="00FA3EB3" w:rsidRDefault="00A97C8E" w:rsidP="00147565"/>
        </w:tc>
      </w:tr>
      <w:tr w:rsidR="00A97C8E" w:rsidRPr="00FA3EB3" w14:paraId="04E8243B" w14:textId="77777777" w:rsidTr="00147565">
        <w:trPr>
          <w:trHeight w:val="397"/>
        </w:trPr>
        <w:tc>
          <w:tcPr>
            <w:tcW w:w="5665" w:type="dxa"/>
          </w:tcPr>
          <w:p w14:paraId="12D4F0C4" w14:textId="77777777" w:rsidR="00A97C8E" w:rsidRDefault="00A97C8E" w:rsidP="00A97C8E">
            <w:r>
              <w:t>Total project cost.</w:t>
            </w:r>
          </w:p>
          <w:p w14:paraId="706DE006" w14:textId="10407941" w:rsidR="00A97C8E" w:rsidRPr="00937F33" w:rsidRDefault="00A97C8E" w:rsidP="00A97C8E">
            <w:pPr>
              <w:pStyle w:val="ListParagraph"/>
              <w:numPr>
                <w:ilvl w:val="0"/>
                <w:numId w:val="8"/>
              </w:numPr>
            </w:pPr>
            <w:r>
              <w:t xml:space="preserve">Provide the amount of the total cost of the project as outlined in the STIP or </w:t>
            </w:r>
            <w:proofErr w:type="spellStart"/>
            <w:proofErr w:type="gramStart"/>
            <w:r>
              <w:t>TIP,if</w:t>
            </w:r>
            <w:proofErr w:type="spellEnd"/>
            <w:proofErr w:type="gramEnd"/>
            <w:r>
              <w:t xml:space="preserve"> applicable.</w:t>
            </w:r>
          </w:p>
        </w:tc>
        <w:tc>
          <w:tcPr>
            <w:tcW w:w="5163" w:type="dxa"/>
          </w:tcPr>
          <w:p w14:paraId="42384CD3" w14:textId="77777777" w:rsidR="00A97C8E" w:rsidRPr="00FA3EB3" w:rsidRDefault="00A97C8E" w:rsidP="00147565"/>
        </w:tc>
      </w:tr>
      <w:tr w:rsidR="00A97C8E" w:rsidRPr="00FA3EB3" w14:paraId="3F2BDCA4" w14:textId="77777777" w:rsidTr="00147565">
        <w:trPr>
          <w:trHeight w:val="397"/>
        </w:trPr>
        <w:tc>
          <w:tcPr>
            <w:tcW w:w="5665" w:type="dxa"/>
          </w:tcPr>
          <w:p w14:paraId="58C29C49" w14:textId="04E23B4D" w:rsidR="00A97C8E" w:rsidRPr="00AE6F4F" w:rsidRDefault="00592A1D" w:rsidP="00592A1D">
            <w:r>
              <w:t>Can the project obligate all appropriated funds within 12 months after enactment? If not, what would be the expected date of obligation?</w:t>
            </w:r>
          </w:p>
        </w:tc>
        <w:tc>
          <w:tcPr>
            <w:tcW w:w="5163" w:type="dxa"/>
          </w:tcPr>
          <w:p w14:paraId="3CF286D8" w14:textId="77777777" w:rsidR="00A97C8E" w:rsidRPr="00FA3EB3" w:rsidRDefault="00A97C8E" w:rsidP="00147565"/>
        </w:tc>
      </w:tr>
      <w:tr w:rsidR="00A97C8E" w:rsidRPr="00FA3EB3" w14:paraId="3B9F08FD" w14:textId="77777777" w:rsidTr="00147565">
        <w:trPr>
          <w:trHeight w:val="397"/>
        </w:trPr>
        <w:tc>
          <w:tcPr>
            <w:tcW w:w="5665" w:type="dxa"/>
          </w:tcPr>
          <w:p w14:paraId="10BC670F" w14:textId="53124802" w:rsidR="00A97C8E" w:rsidRPr="0064382C" w:rsidRDefault="00592A1D" w:rsidP="00147565">
            <w:r w:rsidRPr="00592A1D">
              <w:t>Estimated start and completion dates</w:t>
            </w:r>
          </w:p>
        </w:tc>
        <w:tc>
          <w:tcPr>
            <w:tcW w:w="5163" w:type="dxa"/>
          </w:tcPr>
          <w:p w14:paraId="26CA5802" w14:textId="77777777" w:rsidR="00A97C8E" w:rsidRPr="00FA3EB3" w:rsidRDefault="00A97C8E" w:rsidP="00147565"/>
        </w:tc>
      </w:tr>
      <w:tr w:rsidR="00A97C8E" w:rsidRPr="00FA3EB3" w14:paraId="17D2E20A" w14:textId="77777777" w:rsidTr="00147565">
        <w:trPr>
          <w:trHeight w:val="397"/>
        </w:trPr>
        <w:tc>
          <w:tcPr>
            <w:tcW w:w="5665" w:type="dxa"/>
          </w:tcPr>
          <w:p w14:paraId="5C5FD427" w14:textId="77777777" w:rsidR="00592A1D" w:rsidRDefault="00592A1D" w:rsidP="00592A1D">
            <w:r>
              <w:t xml:space="preserve">Has the request been submitted to another Subcommittee or Committee this fiscal year? If yes, which one(s)? o </w:t>
            </w:r>
          </w:p>
          <w:p w14:paraId="29C8DF1E" w14:textId="77777777" w:rsidR="00592A1D" w:rsidRDefault="00592A1D" w:rsidP="00592A1D"/>
          <w:p w14:paraId="2803854B" w14:textId="635AB46F" w:rsidR="00592A1D" w:rsidRDefault="00592A1D" w:rsidP="00592A1D">
            <w:r w:rsidRPr="00592A1D">
              <w:rPr>
                <w:b/>
                <w:bCs/>
              </w:rPr>
              <w:t>Please note</w:t>
            </w:r>
            <w:r>
              <w:t xml:space="preserve">: if this request has been or will be submitted to the Transportation and Infrastructure Committee as part of the surface transportation reauthorization process. </w:t>
            </w:r>
          </w:p>
          <w:p w14:paraId="2B2424D0" w14:textId="77777777" w:rsidR="00A97C8E" w:rsidRDefault="00592A1D" w:rsidP="00592A1D">
            <w:r>
              <w:lastRenderedPageBreak/>
              <w:t>Does the project have other public (federal, state, local) and/or private funds committed to meet match or cost-share requirements for costs related to construction, operations, and maintenance? If so, what is the source and amount of those funds?</w:t>
            </w:r>
          </w:p>
          <w:p w14:paraId="691AA0A3" w14:textId="77777777" w:rsidR="00592A1D" w:rsidRDefault="00592A1D" w:rsidP="00592A1D"/>
          <w:p w14:paraId="5F289798" w14:textId="7742EF6E" w:rsidR="00592A1D" w:rsidRPr="001C7380" w:rsidRDefault="00592A1D" w:rsidP="00592A1D">
            <w:r>
              <w:t>EXAMPLE: CMAQ will provide 10 percent of the cost and local sales taxes are committed for 25 percent of the funds.</w:t>
            </w:r>
          </w:p>
        </w:tc>
        <w:tc>
          <w:tcPr>
            <w:tcW w:w="5163" w:type="dxa"/>
          </w:tcPr>
          <w:p w14:paraId="334C7936" w14:textId="77777777" w:rsidR="00A97C8E" w:rsidRPr="00FA3EB3" w:rsidRDefault="00A97C8E" w:rsidP="00147565"/>
        </w:tc>
      </w:tr>
      <w:tr w:rsidR="00A97C8E" w:rsidRPr="00FA3EB3" w14:paraId="3D2FA7EC" w14:textId="77777777" w:rsidTr="00147565">
        <w:trPr>
          <w:trHeight w:val="397"/>
        </w:trPr>
        <w:tc>
          <w:tcPr>
            <w:tcW w:w="5665" w:type="dxa"/>
          </w:tcPr>
          <w:p w14:paraId="10364FCF" w14:textId="1D978FAE" w:rsidR="00A97C8E" w:rsidRPr="001C7380" w:rsidRDefault="00592A1D" w:rsidP="00147565">
            <w:r>
              <w:t>Does the project require an environmental review? If so, what is the status and/or outcome of the environmental review and NEPA category of action (if applicable)?</w:t>
            </w:r>
          </w:p>
        </w:tc>
        <w:tc>
          <w:tcPr>
            <w:tcW w:w="5163" w:type="dxa"/>
          </w:tcPr>
          <w:p w14:paraId="0EA07831" w14:textId="77777777" w:rsidR="00A97C8E" w:rsidRPr="00FA3EB3" w:rsidRDefault="00A97C8E" w:rsidP="00147565"/>
        </w:tc>
      </w:tr>
      <w:tr w:rsidR="00592A1D" w:rsidRPr="00FA3EB3" w14:paraId="74789631" w14:textId="77777777" w:rsidTr="00147565">
        <w:trPr>
          <w:trHeight w:val="397"/>
        </w:trPr>
        <w:tc>
          <w:tcPr>
            <w:tcW w:w="5665" w:type="dxa"/>
          </w:tcPr>
          <w:p w14:paraId="577EBBA1" w14:textId="77777777" w:rsidR="00592A1D" w:rsidRDefault="00592A1D" w:rsidP="00147565">
            <w:r>
              <w:t xml:space="preserve">Type of project eligible under 23 USC 133(b): </w:t>
            </w:r>
          </w:p>
          <w:p w14:paraId="3D33E1AE" w14:textId="77777777" w:rsidR="00592A1D" w:rsidRDefault="00592A1D" w:rsidP="00147565"/>
          <w:p w14:paraId="70BC5427" w14:textId="37E5D2F8" w:rsidR="00592A1D" w:rsidRDefault="00592A1D" w:rsidP="00147565">
            <w:r w:rsidRPr="00592A1D">
              <w:rPr>
                <w:b/>
                <w:bCs/>
              </w:rPr>
              <w:t>NOTE</w:t>
            </w:r>
            <w:r>
              <w:t>: Options include: Highway, Bridge, Transit, Bike/Pedestrian, and Other (please specify)</w:t>
            </w:r>
          </w:p>
        </w:tc>
        <w:tc>
          <w:tcPr>
            <w:tcW w:w="5163" w:type="dxa"/>
          </w:tcPr>
          <w:p w14:paraId="03F54C31" w14:textId="77777777" w:rsidR="00592A1D" w:rsidRPr="00FA3EB3" w:rsidRDefault="00592A1D" w:rsidP="00147565"/>
        </w:tc>
      </w:tr>
      <w:tr w:rsidR="00592A1D" w:rsidRPr="00FA3EB3" w14:paraId="5FBEF781" w14:textId="77777777" w:rsidTr="00147565">
        <w:trPr>
          <w:trHeight w:val="397"/>
        </w:trPr>
        <w:tc>
          <w:tcPr>
            <w:tcW w:w="5665" w:type="dxa"/>
          </w:tcPr>
          <w:p w14:paraId="15298351" w14:textId="77777777" w:rsidR="00592A1D" w:rsidRDefault="00592A1D" w:rsidP="00592A1D">
            <w:pPr>
              <w:spacing w:after="160" w:line="259" w:lineRule="auto"/>
            </w:pPr>
            <w:r>
              <w:t xml:space="preserve">Where is the project in the construction process? </w:t>
            </w:r>
          </w:p>
          <w:p w14:paraId="4FFF5FA9" w14:textId="70C3C319" w:rsidR="00592A1D" w:rsidRDefault="00592A1D" w:rsidP="00592A1D">
            <w:pPr>
              <w:spacing w:after="160" w:line="259" w:lineRule="auto"/>
            </w:pPr>
            <w:r w:rsidRPr="00592A1D">
              <w:rPr>
                <w:b/>
                <w:bCs/>
              </w:rPr>
              <w:t>NOTE</w:t>
            </w:r>
            <w:r>
              <w:t>: Options include: Planning and Environmental Review, Final Design, Right of Way, Capital purchase or lease (including bus purchases), Construction, and Other (please specify).</w:t>
            </w:r>
          </w:p>
        </w:tc>
        <w:tc>
          <w:tcPr>
            <w:tcW w:w="5163" w:type="dxa"/>
          </w:tcPr>
          <w:p w14:paraId="1305C764" w14:textId="77777777" w:rsidR="00592A1D" w:rsidRPr="00FA3EB3" w:rsidRDefault="00592A1D" w:rsidP="00147565"/>
        </w:tc>
      </w:tr>
      <w:tr w:rsidR="00592A1D" w:rsidRPr="00FA3EB3" w14:paraId="15C9EDD6" w14:textId="77777777" w:rsidTr="00147565">
        <w:trPr>
          <w:trHeight w:val="397"/>
        </w:trPr>
        <w:tc>
          <w:tcPr>
            <w:tcW w:w="5665" w:type="dxa"/>
          </w:tcPr>
          <w:p w14:paraId="378548B4" w14:textId="1AED6FE3" w:rsidR="00592A1D" w:rsidRDefault="00035CB4" w:rsidP="00035CB4">
            <w:pPr>
              <w:spacing w:after="160" w:line="259" w:lineRule="auto"/>
            </w:pPr>
            <w:r>
              <w:t>Was the project on a State, tribal or territorial Transportation Improvement Plan (STIP) or a metropolitan transportation improvement plan (MTIP) as of 12/31/2020? If yes, please provide a link to the plan.</w:t>
            </w:r>
          </w:p>
        </w:tc>
        <w:tc>
          <w:tcPr>
            <w:tcW w:w="5163" w:type="dxa"/>
          </w:tcPr>
          <w:p w14:paraId="0F42EEA5" w14:textId="77777777" w:rsidR="00592A1D" w:rsidRPr="00FA3EB3" w:rsidRDefault="00592A1D" w:rsidP="00147565"/>
        </w:tc>
      </w:tr>
      <w:tr w:rsidR="00592A1D" w:rsidRPr="00FA3EB3" w14:paraId="5F9BA615" w14:textId="77777777" w:rsidTr="00147565">
        <w:trPr>
          <w:trHeight w:val="397"/>
        </w:trPr>
        <w:tc>
          <w:tcPr>
            <w:tcW w:w="5665" w:type="dxa"/>
          </w:tcPr>
          <w:p w14:paraId="7F2BB6A0" w14:textId="13A41120" w:rsidR="00592A1D" w:rsidRDefault="00035CB4" w:rsidP="00147565">
            <w:r>
              <w:t>Please provide the STIP or TIP ID Number and specify which plan (ex. North Carolina STIP, New York Metropolitan Transportation Council TIP) the ID number comes from.</w:t>
            </w:r>
          </w:p>
        </w:tc>
        <w:tc>
          <w:tcPr>
            <w:tcW w:w="5163" w:type="dxa"/>
          </w:tcPr>
          <w:p w14:paraId="4B0A278A" w14:textId="77777777" w:rsidR="00592A1D" w:rsidRPr="00FA3EB3" w:rsidRDefault="00592A1D" w:rsidP="00147565"/>
        </w:tc>
      </w:tr>
      <w:tr w:rsidR="00592A1D" w:rsidRPr="00FA3EB3" w14:paraId="10ADFF7A" w14:textId="77777777" w:rsidTr="00147565">
        <w:trPr>
          <w:trHeight w:val="397"/>
        </w:trPr>
        <w:tc>
          <w:tcPr>
            <w:tcW w:w="5665" w:type="dxa"/>
          </w:tcPr>
          <w:p w14:paraId="7BB32642" w14:textId="77777777" w:rsidR="00035CB4" w:rsidRDefault="00035CB4" w:rsidP="00035CB4">
            <w:pPr>
              <w:spacing w:after="160" w:line="259" w:lineRule="auto"/>
            </w:pPr>
            <w:r>
              <w:t xml:space="preserve">Please provide a history of federal funding for the project, if any. Include both formula funds and any discretionary grants. </w:t>
            </w:r>
          </w:p>
          <w:p w14:paraId="22CB4980" w14:textId="682C0470" w:rsidR="00592A1D" w:rsidRDefault="00035CB4" w:rsidP="00035CB4">
            <w:pPr>
              <w:spacing w:after="160" w:line="259" w:lineRule="auto"/>
            </w:pPr>
            <w:r w:rsidRPr="00035CB4">
              <w:rPr>
                <w:b/>
                <w:bCs/>
              </w:rPr>
              <w:t>EXAMPLE</w:t>
            </w:r>
            <w:r>
              <w:t>: FY19 TIGER/BUILD Grant: $10 million; FHWA Formula Funds: $5 million.</w:t>
            </w:r>
          </w:p>
        </w:tc>
        <w:tc>
          <w:tcPr>
            <w:tcW w:w="5163" w:type="dxa"/>
          </w:tcPr>
          <w:p w14:paraId="6BCF7450" w14:textId="77777777" w:rsidR="00592A1D" w:rsidRPr="00FA3EB3" w:rsidRDefault="00592A1D" w:rsidP="00147565"/>
        </w:tc>
      </w:tr>
      <w:tr w:rsidR="00035CB4" w:rsidRPr="00FA3EB3" w14:paraId="6157D656" w14:textId="77777777" w:rsidTr="00147565">
        <w:trPr>
          <w:trHeight w:val="397"/>
        </w:trPr>
        <w:tc>
          <w:tcPr>
            <w:tcW w:w="5665" w:type="dxa"/>
          </w:tcPr>
          <w:p w14:paraId="5F2856B1" w14:textId="77777777" w:rsidR="00035CB4" w:rsidRDefault="00035CB4" w:rsidP="00035CB4">
            <w:r>
              <w:t xml:space="preserve">If the request does not fully fund the project, describe where the remaining funding comes from to complete the project. </w:t>
            </w:r>
          </w:p>
          <w:p w14:paraId="78C99CBF" w14:textId="77777777" w:rsidR="00035CB4" w:rsidRDefault="00035CB4" w:rsidP="00035CB4"/>
          <w:p w14:paraId="4424EED1" w14:textId="29929E24" w:rsidR="00035CB4" w:rsidRDefault="00035CB4" w:rsidP="00035CB4">
            <w:r w:rsidRPr="00035CB4">
              <w:rPr>
                <w:b/>
                <w:bCs/>
              </w:rPr>
              <w:t>EXAMPLE</w:t>
            </w:r>
            <w:r>
              <w:t xml:space="preserve">: Unidentified State funds will compose 10 percent of the remaining cost and previously identified federal formula funds (STBG) will make up the rest. </w:t>
            </w:r>
          </w:p>
        </w:tc>
        <w:tc>
          <w:tcPr>
            <w:tcW w:w="5163" w:type="dxa"/>
          </w:tcPr>
          <w:p w14:paraId="57EAAF67" w14:textId="77777777" w:rsidR="00035CB4" w:rsidRPr="00FA3EB3" w:rsidRDefault="00035CB4" w:rsidP="00147565"/>
        </w:tc>
      </w:tr>
      <w:bookmarkEnd w:id="133"/>
      <w:bookmarkEnd w:id="134"/>
    </w:tbl>
    <w:p w14:paraId="5E193E1D" w14:textId="12A36D23" w:rsidR="00A97C8E" w:rsidRDefault="00A97C8E" w:rsidP="00A97C8E">
      <w:pPr>
        <w:rPr>
          <w:rFonts w:asciiTheme="majorHAnsi" w:hAnsiTheme="majorHAnsi" w:cs="Calibri"/>
          <w:color w:val="000000"/>
          <w:sz w:val="23"/>
          <w:szCs w:val="23"/>
        </w:rPr>
      </w:pPr>
    </w:p>
    <w:p w14:paraId="3E24204D" w14:textId="77777777" w:rsidR="00AB77D9" w:rsidRDefault="00AB77D9">
      <w:pPr>
        <w:rPr>
          <w:rFonts w:ascii="Times New Roman" w:eastAsia="Times New Roman" w:hAnsi="Times New Roman" w:cs="Times New Roman"/>
          <w:b/>
          <w:bCs/>
          <w:color w:val="1F497D" w:themeColor="text2"/>
          <w:sz w:val="24"/>
          <w:szCs w:val="24"/>
        </w:rPr>
      </w:pPr>
      <w:r>
        <w:rPr>
          <w:rFonts w:ascii="Times New Roman" w:eastAsia="Times New Roman" w:hAnsi="Times New Roman" w:cs="Times New Roman"/>
          <w:b/>
          <w:bCs/>
          <w:color w:val="1F497D" w:themeColor="text2"/>
          <w:sz w:val="24"/>
          <w:szCs w:val="24"/>
        </w:rPr>
        <w:br w:type="page"/>
      </w:r>
    </w:p>
    <w:p w14:paraId="0C743F66" w14:textId="46080E94" w:rsidR="00AB77D9" w:rsidRPr="00AB77D9" w:rsidRDefault="00AB77D9" w:rsidP="00AB77D9">
      <w:pPr>
        <w:spacing w:after="0" w:line="240" w:lineRule="auto"/>
        <w:jc w:val="center"/>
        <w:rPr>
          <w:rFonts w:ascii="Times New Roman" w:eastAsia="Times New Roman" w:hAnsi="Times New Roman" w:cs="Times New Roman"/>
          <w:b/>
          <w:bCs/>
          <w:color w:val="1F497D" w:themeColor="text2"/>
          <w:sz w:val="24"/>
          <w:szCs w:val="24"/>
        </w:rPr>
      </w:pPr>
      <w:r w:rsidRPr="00AB77D9">
        <w:rPr>
          <w:rFonts w:ascii="Times New Roman" w:eastAsia="Times New Roman" w:hAnsi="Times New Roman" w:cs="Times New Roman"/>
          <w:b/>
          <w:bCs/>
          <w:color w:val="1F497D" w:themeColor="text2"/>
          <w:sz w:val="24"/>
          <w:szCs w:val="24"/>
        </w:rPr>
        <w:lastRenderedPageBreak/>
        <w:t>Airport Improvement Program (AIP)</w:t>
      </w:r>
    </w:p>
    <w:p w14:paraId="3599204C" w14:textId="0ACF193E" w:rsidR="00AB77D9" w:rsidRPr="00AB77D9" w:rsidRDefault="00AB77D9" w:rsidP="00AB77D9">
      <w:pPr>
        <w:spacing w:after="0" w:line="240" w:lineRule="auto"/>
        <w:jc w:val="center"/>
        <w:rPr>
          <w:rFonts w:ascii="Times New Roman" w:eastAsia="Times New Roman" w:hAnsi="Times New Roman" w:cs="Times New Roman"/>
          <w:color w:val="1F497D" w:themeColor="text2"/>
          <w:sz w:val="24"/>
          <w:szCs w:val="24"/>
        </w:rPr>
      </w:pPr>
      <w:r w:rsidRPr="00AB77D9">
        <w:rPr>
          <w:rFonts w:ascii="Times New Roman" w:eastAsia="Times New Roman" w:hAnsi="Times New Roman" w:cs="Times New Roman"/>
          <w:color w:val="1F497D" w:themeColor="text2"/>
          <w:sz w:val="24"/>
          <w:szCs w:val="24"/>
        </w:rPr>
        <w:t>Department of Transportation (DOT)</w:t>
      </w:r>
    </w:p>
    <w:p w14:paraId="783D3202" w14:textId="62B0D99C" w:rsidR="00AB77D9" w:rsidRPr="00AB77D9" w:rsidRDefault="00AB77D9" w:rsidP="00AB77D9">
      <w:pPr>
        <w:spacing w:after="0" w:line="240" w:lineRule="auto"/>
        <w:jc w:val="center"/>
        <w:rPr>
          <w:rFonts w:ascii="Times New Roman" w:eastAsia="Times New Roman" w:hAnsi="Times New Roman" w:cs="Times New Roman"/>
          <w:color w:val="1F497D" w:themeColor="text2"/>
          <w:sz w:val="24"/>
          <w:szCs w:val="24"/>
        </w:rPr>
      </w:pPr>
      <w:r w:rsidRPr="00AB77D9">
        <w:rPr>
          <w:rFonts w:ascii="Times New Roman" w:eastAsia="Times New Roman" w:hAnsi="Times New Roman" w:cs="Times New Roman"/>
          <w:color w:val="1F497D" w:themeColor="text2"/>
          <w:sz w:val="24"/>
          <w:szCs w:val="24"/>
        </w:rPr>
        <w:t>Guidelines and Requirements for Appropriations Submissions Database</w:t>
      </w:r>
    </w:p>
    <w:p w14:paraId="4A489989" w14:textId="77777777" w:rsidR="002B3793" w:rsidRDefault="002B3793" w:rsidP="002B3793">
      <w:pPr>
        <w:spacing w:after="0" w:line="240" w:lineRule="auto"/>
        <w:rPr>
          <w:rFonts w:ascii="Times New Roman" w:eastAsia="Times New Roman" w:hAnsi="Times New Roman" w:cs="Times New Roman"/>
          <w:sz w:val="24"/>
          <w:szCs w:val="24"/>
        </w:rPr>
      </w:pPr>
    </w:p>
    <w:p w14:paraId="7F70A79A" w14:textId="609EE1C8" w:rsidR="002B3793" w:rsidRDefault="002B3793" w:rsidP="002B3793">
      <w:pPr>
        <w:spacing w:after="0" w:line="240" w:lineRule="auto"/>
        <w:rPr>
          <w:rFonts w:ascii="Times New Roman" w:eastAsia="Times New Roman" w:hAnsi="Times New Roman" w:cs="Times New Roman"/>
          <w:sz w:val="24"/>
          <w:szCs w:val="24"/>
        </w:rPr>
      </w:pPr>
      <w:r w:rsidRPr="002B3793">
        <w:rPr>
          <w:rFonts w:ascii="Times New Roman" w:eastAsia="Times New Roman" w:hAnsi="Times New Roman" w:cs="Times New Roman"/>
          <w:sz w:val="24"/>
          <w:szCs w:val="24"/>
        </w:rPr>
        <w:t xml:space="preserve">AIP community project requests may be used for enhancing airport safety, capacity, and security, and mitigating environmental concerns. </w:t>
      </w:r>
    </w:p>
    <w:p w14:paraId="243D597D" w14:textId="77777777" w:rsidR="002B3793" w:rsidRDefault="002B3793" w:rsidP="002B3793">
      <w:pPr>
        <w:spacing w:after="0" w:line="240" w:lineRule="auto"/>
        <w:rPr>
          <w:rFonts w:ascii="Times New Roman" w:eastAsia="Times New Roman" w:hAnsi="Times New Roman" w:cs="Times New Roman"/>
          <w:sz w:val="24"/>
          <w:szCs w:val="24"/>
        </w:rPr>
      </w:pPr>
    </w:p>
    <w:p w14:paraId="7E5A67EF" w14:textId="77777777" w:rsidR="002B3793" w:rsidRDefault="002B3793" w:rsidP="002B3793">
      <w:pPr>
        <w:spacing w:after="0" w:line="240" w:lineRule="auto"/>
        <w:rPr>
          <w:rFonts w:ascii="Times New Roman" w:eastAsia="Times New Roman" w:hAnsi="Times New Roman" w:cs="Times New Roman"/>
          <w:sz w:val="24"/>
          <w:szCs w:val="24"/>
        </w:rPr>
      </w:pPr>
      <w:r w:rsidRPr="002B3793">
        <w:rPr>
          <w:rFonts w:ascii="Times New Roman" w:eastAsia="Times New Roman" w:hAnsi="Times New Roman" w:cs="Times New Roman"/>
          <w:sz w:val="24"/>
          <w:szCs w:val="24"/>
        </w:rPr>
        <w:t xml:space="preserve">All projects must be: </w:t>
      </w:r>
    </w:p>
    <w:p w14:paraId="06DE49FB" w14:textId="303A9942" w:rsidR="002B3793" w:rsidRPr="00B30B42" w:rsidRDefault="002B3793" w:rsidP="00B30B42">
      <w:pPr>
        <w:pStyle w:val="ListParagraph"/>
        <w:numPr>
          <w:ilvl w:val="1"/>
          <w:numId w:val="9"/>
        </w:numPr>
        <w:ind w:left="360"/>
        <w:rPr>
          <w:rFonts w:eastAsia="Times New Roman"/>
        </w:rPr>
      </w:pPr>
      <w:r w:rsidRPr="00B30B42">
        <w:rPr>
          <w:rFonts w:eastAsia="Times New Roman"/>
        </w:rPr>
        <w:t xml:space="preserve">AIP eligible in accordance with sections 47101 to 47175 of title 49, United States Code, and FAA policy and guidance. </w:t>
      </w:r>
    </w:p>
    <w:p w14:paraId="6BE783FF" w14:textId="297B8336" w:rsidR="002B3793" w:rsidRPr="00B30B42" w:rsidRDefault="002B3793" w:rsidP="00B30B42">
      <w:pPr>
        <w:pStyle w:val="ListParagraph"/>
        <w:numPr>
          <w:ilvl w:val="1"/>
          <w:numId w:val="9"/>
        </w:numPr>
        <w:ind w:left="360"/>
        <w:rPr>
          <w:rFonts w:eastAsia="Times New Roman"/>
        </w:rPr>
      </w:pPr>
      <w:r w:rsidRPr="00B30B42">
        <w:rPr>
          <w:rFonts w:eastAsia="Times New Roman"/>
        </w:rPr>
        <w:t xml:space="preserve">Supported broadly by local stakeholders, including residents, businesses, and elected officials. </w:t>
      </w:r>
    </w:p>
    <w:p w14:paraId="74157338" w14:textId="573EEB40" w:rsidR="002B3793" w:rsidRPr="00B30B42" w:rsidRDefault="002B3793" w:rsidP="00B30B42">
      <w:pPr>
        <w:pStyle w:val="ListParagraph"/>
        <w:numPr>
          <w:ilvl w:val="1"/>
          <w:numId w:val="9"/>
        </w:numPr>
        <w:ind w:left="360"/>
        <w:rPr>
          <w:rFonts w:eastAsia="Times New Roman"/>
        </w:rPr>
      </w:pPr>
      <w:r w:rsidRPr="00B30B42">
        <w:rPr>
          <w:rFonts w:eastAsia="Times New Roman"/>
        </w:rPr>
        <w:t>Administered by an airport and/or airport sponsor.</w:t>
      </w:r>
    </w:p>
    <w:p w14:paraId="12B90DC6" w14:textId="77777777" w:rsidR="00C23A21" w:rsidRDefault="00C23A21" w:rsidP="00C23A21">
      <w:pPr>
        <w:pStyle w:val="Heading1"/>
        <w:rPr>
          <w:b w:val="0"/>
          <w:bCs/>
          <w:sz w:val="28"/>
          <w:szCs w:val="28"/>
        </w:rPr>
      </w:pPr>
      <w:bookmarkStart w:id="135" w:name="_Toc66790804"/>
      <w:bookmarkStart w:id="136" w:name="OLE_LINK160"/>
      <w:bookmarkStart w:id="137" w:name="OLE_LINK161"/>
      <w:r>
        <w:rPr>
          <w:b w:val="0"/>
          <w:bCs/>
          <w:sz w:val="28"/>
          <w:szCs w:val="28"/>
        </w:rPr>
        <w:t>Community Project Funding Request</w:t>
      </w:r>
      <w:bookmarkEnd w:id="135"/>
    </w:p>
    <w:p w14:paraId="60521927" w14:textId="0E42A4F4" w:rsidR="00C23A21" w:rsidRPr="00CA5131" w:rsidRDefault="00C23A21" w:rsidP="00C23A21">
      <w:r>
        <w:t>For each AIP community project request, you will need to provide the following information:</w:t>
      </w:r>
    </w:p>
    <w:tbl>
      <w:tblPr>
        <w:tblStyle w:val="GridTable5Dark-Accent3"/>
        <w:tblW w:w="10828" w:type="dxa"/>
        <w:tblLayout w:type="fixed"/>
        <w:tblLook w:val="0620" w:firstRow="1" w:lastRow="0" w:firstColumn="0" w:lastColumn="0" w:noHBand="1" w:noVBand="1"/>
      </w:tblPr>
      <w:tblGrid>
        <w:gridCol w:w="5665"/>
        <w:gridCol w:w="5163"/>
      </w:tblGrid>
      <w:tr w:rsidR="00C23A21" w:rsidRPr="00FA3EB3" w14:paraId="798C17A8" w14:textId="77777777" w:rsidTr="00147565">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489BDE29" w14:textId="77777777" w:rsidR="00C23A21" w:rsidRPr="0097294B" w:rsidRDefault="00C23A21" w:rsidP="00147565">
            <w:pPr>
              <w:rPr>
                <w:rStyle w:val="Emphasis"/>
                <w:b w:val="0"/>
                <w:bCs w:val="0"/>
                <w:u w:val="single"/>
              </w:rPr>
            </w:pPr>
          </w:p>
        </w:tc>
        <w:tc>
          <w:tcPr>
            <w:tcW w:w="5163" w:type="dxa"/>
          </w:tcPr>
          <w:p w14:paraId="1EA6A170" w14:textId="77777777" w:rsidR="00C23A21" w:rsidRPr="00FA3EB3" w:rsidRDefault="00C23A21" w:rsidP="00147565"/>
        </w:tc>
      </w:tr>
      <w:tr w:rsidR="00C23A21" w:rsidRPr="00FA3EB3" w14:paraId="71A1C275" w14:textId="77777777" w:rsidTr="00147565">
        <w:trPr>
          <w:trHeight w:val="397"/>
        </w:trPr>
        <w:tc>
          <w:tcPr>
            <w:tcW w:w="5665" w:type="dxa"/>
          </w:tcPr>
          <w:p w14:paraId="0E747D4C" w14:textId="77777777" w:rsidR="00C23A21" w:rsidRDefault="00C23A21" w:rsidP="00147565">
            <w:r>
              <w:t>Project Name.</w:t>
            </w:r>
          </w:p>
          <w:p w14:paraId="25F78A6D" w14:textId="77777777" w:rsidR="00C23A21" w:rsidRDefault="00C23A21" w:rsidP="00147565"/>
          <w:p w14:paraId="24864BD2" w14:textId="77777777" w:rsidR="00C23A21" w:rsidRDefault="00C23A21" w:rsidP="00147565">
            <w:r>
              <w:t>EXAMPLE: Main Street widening and resurfacing, City, State, Congressional District.</w:t>
            </w:r>
          </w:p>
          <w:p w14:paraId="4F17710F" w14:textId="77777777" w:rsidR="00C23A21" w:rsidRDefault="00C23A21" w:rsidP="00147565">
            <w:r>
              <w:t>A short name by which the project may be identified, including a very brief description of</w:t>
            </w:r>
          </w:p>
          <w:p w14:paraId="51592803" w14:textId="77777777" w:rsidR="00C23A21" w:rsidRPr="00CC24D8" w:rsidRDefault="00C23A21" w:rsidP="00147565">
            <w:r>
              <w:t>what the funds will be used for and the project’s location (city, county, State, Congressional District).</w:t>
            </w:r>
          </w:p>
        </w:tc>
        <w:tc>
          <w:tcPr>
            <w:tcW w:w="5163" w:type="dxa"/>
          </w:tcPr>
          <w:p w14:paraId="6460D394" w14:textId="77777777" w:rsidR="00C23A21" w:rsidRPr="00FA3EB3" w:rsidRDefault="00C23A21" w:rsidP="00147565"/>
        </w:tc>
      </w:tr>
      <w:tr w:rsidR="00C23A21" w:rsidRPr="00FA3EB3" w14:paraId="7681A23A" w14:textId="77777777" w:rsidTr="00147565">
        <w:trPr>
          <w:trHeight w:val="397"/>
        </w:trPr>
        <w:tc>
          <w:tcPr>
            <w:tcW w:w="5665" w:type="dxa"/>
          </w:tcPr>
          <w:p w14:paraId="65ADFFB5" w14:textId="77777777" w:rsidR="00C23A21" w:rsidRPr="00937F33" w:rsidRDefault="00C23A21" w:rsidP="00147565">
            <w:r w:rsidRPr="00A97C8E">
              <w:t>General description of the project and why it is needed.</w:t>
            </w:r>
          </w:p>
        </w:tc>
        <w:tc>
          <w:tcPr>
            <w:tcW w:w="5163" w:type="dxa"/>
          </w:tcPr>
          <w:p w14:paraId="5F37B0AC" w14:textId="77777777" w:rsidR="00C23A21" w:rsidRPr="00FA3EB3" w:rsidRDefault="00C23A21" w:rsidP="00147565"/>
        </w:tc>
      </w:tr>
      <w:tr w:rsidR="00C23A21" w:rsidRPr="00FA3EB3" w14:paraId="4C20A58D" w14:textId="77777777" w:rsidTr="00147565">
        <w:trPr>
          <w:trHeight w:val="397"/>
        </w:trPr>
        <w:tc>
          <w:tcPr>
            <w:tcW w:w="5665" w:type="dxa"/>
          </w:tcPr>
          <w:p w14:paraId="663992EA" w14:textId="77777777" w:rsidR="00C23A21" w:rsidRPr="00CC24D8" w:rsidRDefault="00C23A21" w:rsidP="00147565">
            <w:r w:rsidRPr="00A97C8E">
              <w:t>What are the benefits of this project and why is it a priority?</w:t>
            </w:r>
          </w:p>
        </w:tc>
        <w:tc>
          <w:tcPr>
            <w:tcW w:w="5163" w:type="dxa"/>
          </w:tcPr>
          <w:p w14:paraId="49C600FC" w14:textId="77777777" w:rsidR="00C23A21" w:rsidRPr="00FA3EB3" w:rsidRDefault="00C23A21" w:rsidP="00147565"/>
        </w:tc>
      </w:tr>
      <w:tr w:rsidR="00C23A21" w:rsidRPr="00FA3EB3" w14:paraId="11DCCCA3" w14:textId="77777777" w:rsidTr="00147565">
        <w:trPr>
          <w:trHeight w:val="397"/>
        </w:trPr>
        <w:tc>
          <w:tcPr>
            <w:tcW w:w="5665" w:type="dxa"/>
          </w:tcPr>
          <w:p w14:paraId="1B7C028B" w14:textId="77777777" w:rsidR="00C23A21" w:rsidRPr="00CC24D8" w:rsidRDefault="00C23A21" w:rsidP="00147565">
            <w:r w:rsidRPr="00A97C8E">
              <w:t>Amount requested for the community project.</w:t>
            </w:r>
          </w:p>
        </w:tc>
        <w:tc>
          <w:tcPr>
            <w:tcW w:w="5163" w:type="dxa"/>
          </w:tcPr>
          <w:p w14:paraId="7F7A4CAF" w14:textId="77777777" w:rsidR="00C23A21" w:rsidRPr="00FA3EB3" w:rsidRDefault="00C23A21" w:rsidP="00147565"/>
        </w:tc>
      </w:tr>
      <w:tr w:rsidR="00C23A21" w:rsidRPr="00FA3EB3" w14:paraId="2EA79459" w14:textId="77777777" w:rsidTr="00147565">
        <w:trPr>
          <w:trHeight w:val="397"/>
        </w:trPr>
        <w:tc>
          <w:tcPr>
            <w:tcW w:w="5665" w:type="dxa"/>
          </w:tcPr>
          <w:p w14:paraId="3AF9BA55" w14:textId="26F1D19E" w:rsidR="00C23A21" w:rsidRPr="00937F33" w:rsidRDefault="00C23A21" w:rsidP="004D3E10">
            <w:r>
              <w:t>Total project cost.</w:t>
            </w:r>
          </w:p>
        </w:tc>
        <w:tc>
          <w:tcPr>
            <w:tcW w:w="5163" w:type="dxa"/>
          </w:tcPr>
          <w:p w14:paraId="196E11A5" w14:textId="77777777" w:rsidR="00C23A21" w:rsidRPr="00FA3EB3" w:rsidRDefault="00C23A21" w:rsidP="00147565"/>
        </w:tc>
      </w:tr>
      <w:tr w:rsidR="00C23A21" w:rsidRPr="00FA3EB3" w14:paraId="6F227743" w14:textId="77777777" w:rsidTr="00147565">
        <w:trPr>
          <w:trHeight w:val="397"/>
        </w:trPr>
        <w:tc>
          <w:tcPr>
            <w:tcW w:w="5665" w:type="dxa"/>
          </w:tcPr>
          <w:p w14:paraId="6DF2F704" w14:textId="77777777" w:rsidR="00C23A21" w:rsidRPr="00AE6F4F" w:rsidRDefault="00C23A21" w:rsidP="00147565">
            <w:r>
              <w:t>Can the project obligate all appropriated funds within 12 months after enactment? If not, what would be the expected date of obligation?</w:t>
            </w:r>
          </w:p>
        </w:tc>
        <w:tc>
          <w:tcPr>
            <w:tcW w:w="5163" w:type="dxa"/>
          </w:tcPr>
          <w:p w14:paraId="1CFB48BF" w14:textId="77777777" w:rsidR="00C23A21" w:rsidRPr="00FA3EB3" w:rsidRDefault="00C23A21" w:rsidP="00147565"/>
        </w:tc>
      </w:tr>
      <w:tr w:rsidR="00C23A21" w:rsidRPr="00FA3EB3" w14:paraId="73B3FFEC" w14:textId="77777777" w:rsidTr="00147565">
        <w:trPr>
          <w:trHeight w:val="397"/>
        </w:trPr>
        <w:tc>
          <w:tcPr>
            <w:tcW w:w="5665" w:type="dxa"/>
          </w:tcPr>
          <w:p w14:paraId="1846482B" w14:textId="77777777" w:rsidR="00C23A21" w:rsidRPr="0064382C" w:rsidRDefault="00C23A21" w:rsidP="00147565">
            <w:r w:rsidRPr="00592A1D">
              <w:t>Estimated start and completion dates</w:t>
            </w:r>
          </w:p>
        </w:tc>
        <w:tc>
          <w:tcPr>
            <w:tcW w:w="5163" w:type="dxa"/>
          </w:tcPr>
          <w:p w14:paraId="5B4B52CA" w14:textId="77777777" w:rsidR="00C23A21" w:rsidRPr="00FA3EB3" w:rsidRDefault="00C23A21" w:rsidP="00147565"/>
        </w:tc>
      </w:tr>
      <w:tr w:rsidR="00C23A21" w:rsidRPr="00FA3EB3" w14:paraId="4F1E9672" w14:textId="77777777" w:rsidTr="00147565">
        <w:trPr>
          <w:trHeight w:val="397"/>
        </w:trPr>
        <w:tc>
          <w:tcPr>
            <w:tcW w:w="5665" w:type="dxa"/>
          </w:tcPr>
          <w:p w14:paraId="70B344D9" w14:textId="46442739" w:rsidR="00C23A21" w:rsidRPr="001C7380" w:rsidRDefault="00C23A21" w:rsidP="00147565">
            <w:r>
              <w:t xml:space="preserve">Has the request been submitted to another Subcommittee or Committee this fiscal year? If yes, which one(s)? </w:t>
            </w:r>
          </w:p>
        </w:tc>
        <w:tc>
          <w:tcPr>
            <w:tcW w:w="5163" w:type="dxa"/>
          </w:tcPr>
          <w:p w14:paraId="28653E95" w14:textId="77777777" w:rsidR="00C23A21" w:rsidRPr="00FA3EB3" w:rsidRDefault="00C23A21" w:rsidP="00147565"/>
        </w:tc>
      </w:tr>
      <w:tr w:rsidR="00C23A21" w:rsidRPr="00FA3EB3" w14:paraId="40550F8E" w14:textId="77777777" w:rsidTr="00147565">
        <w:trPr>
          <w:trHeight w:val="397"/>
        </w:trPr>
        <w:tc>
          <w:tcPr>
            <w:tcW w:w="5665" w:type="dxa"/>
          </w:tcPr>
          <w:p w14:paraId="637E75B8" w14:textId="66B569E5" w:rsidR="00C23A21" w:rsidRPr="001C7380" w:rsidRDefault="00C524D0" w:rsidP="00147565">
            <w:r>
              <w:t>Does the project have other public (federal, state, local) and/or private funds committed for forecasted costs related to operations and maintenance? If so, what is the source and amount of those funds?</w:t>
            </w:r>
          </w:p>
        </w:tc>
        <w:tc>
          <w:tcPr>
            <w:tcW w:w="5163" w:type="dxa"/>
          </w:tcPr>
          <w:p w14:paraId="0576F9AD" w14:textId="77777777" w:rsidR="00C23A21" w:rsidRPr="00FA3EB3" w:rsidRDefault="00C23A21" w:rsidP="00147565"/>
        </w:tc>
      </w:tr>
      <w:tr w:rsidR="00C23A21" w:rsidRPr="00FA3EB3" w14:paraId="3271870D" w14:textId="77777777" w:rsidTr="00147565">
        <w:trPr>
          <w:trHeight w:val="397"/>
        </w:trPr>
        <w:tc>
          <w:tcPr>
            <w:tcW w:w="5665" w:type="dxa"/>
          </w:tcPr>
          <w:p w14:paraId="09F45E9D" w14:textId="4A3A846D" w:rsidR="00C23A21" w:rsidRDefault="00C524D0" w:rsidP="00C524D0">
            <w:pPr>
              <w:spacing w:after="160" w:line="259" w:lineRule="auto"/>
            </w:pPr>
            <w:r>
              <w:t>Does the project require an environmental review? If so, what is the status and/or outcome of the environmental review and National Environmental Policy Act (NEPA) category of action (if applicable)?</w:t>
            </w:r>
          </w:p>
        </w:tc>
        <w:tc>
          <w:tcPr>
            <w:tcW w:w="5163" w:type="dxa"/>
          </w:tcPr>
          <w:p w14:paraId="7EDE550B" w14:textId="77777777" w:rsidR="00C23A21" w:rsidRPr="00FA3EB3" w:rsidRDefault="00C23A21" w:rsidP="00147565"/>
        </w:tc>
      </w:tr>
      <w:tr w:rsidR="00C23A21" w:rsidRPr="00FA3EB3" w14:paraId="3A53D5CD" w14:textId="77777777" w:rsidTr="00147565">
        <w:trPr>
          <w:trHeight w:val="397"/>
        </w:trPr>
        <w:tc>
          <w:tcPr>
            <w:tcW w:w="5665" w:type="dxa"/>
          </w:tcPr>
          <w:p w14:paraId="434B6702" w14:textId="47DDF6B4" w:rsidR="00C23A21" w:rsidRDefault="00C524D0" w:rsidP="00C524D0">
            <w:r>
              <w:t>How will the project contribute to the airport’s disadvantaged business enterprise goals?</w:t>
            </w:r>
          </w:p>
        </w:tc>
        <w:tc>
          <w:tcPr>
            <w:tcW w:w="5163" w:type="dxa"/>
          </w:tcPr>
          <w:p w14:paraId="3EBB8115" w14:textId="77777777" w:rsidR="00C23A21" w:rsidRPr="00FA3EB3" w:rsidRDefault="00C23A21" w:rsidP="00147565"/>
        </w:tc>
      </w:tr>
      <w:tr w:rsidR="00C23A21" w:rsidRPr="00FA3EB3" w14:paraId="2F6E67E6" w14:textId="77777777" w:rsidTr="00147565">
        <w:trPr>
          <w:trHeight w:val="397"/>
        </w:trPr>
        <w:tc>
          <w:tcPr>
            <w:tcW w:w="5665" w:type="dxa"/>
          </w:tcPr>
          <w:p w14:paraId="3D3DE4C7" w14:textId="02BF9864" w:rsidR="00C23A21" w:rsidRDefault="00C524D0" w:rsidP="00147565">
            <w:pPr>
              <w:spacing w:after="160" w:line="259" w:lineRule="auto"/>
            </w:pPr>
            <w:r>
              <w:t>Has the project received previous Federal funding? If so, how much and which public law (e.g., appropriations act or authorization act) provided it?</w:t>
            </w:r>
          </w:p>
        </w:tc>
        <w:tc>
          <w:tcPr>
            <w:tcW w:w="5163" w:type="dxa"/>
          </w:tcPr>
          <w:p w14:paraId="0A7E6ED4" w14:textId="77777777" w:rsidR="00C23A21" w:rsidRPr="00FA3EB3" w:rsidRDefault="00C23A21" w:rsidP="00147565"/>
        </w:tc>
      </w:tr>
      <w:tr w:rsidR="00C23A21" w:rsidRPr="00FA3EB3" w14:paraId="61464237" w14:textId="77777777" w:rsidTr="00147565">
        <w:trPr>
          <w:trHeight w:val="397"/>
        </w:trPr>
        <w:tc>
          <w:tcPr>
            <w:tcW w:w="5665" w:type="dxa"/>
          </w:tcPr>
          <w:p w14:paraId="3994B4D4" w14:textId="2A0F3DDE" w:rsidR="00C23A21" w:rsidRDefault="00C524D0" w:rsidP="00147565">
            <w:r>
              <w:t>Is the project AIP-eligible?</w:t>
            </w:r>
          </w:p>
        </w:tc>
        <w:tc>
          <w:tcPr>
            <w:tcW w:w="5163" w:type="dxa"/>
          </w:tcPr>
          <w:p w14:paraId="18E9ED6E" w14:textId="77777777" w:rsidR="00C23A21" w:rsidRPr="00FA3EB3" w:rsidRDefault="00C23A21" w:rsidP="00147565"/>
        </w:tc>
      </w:tr>
      <w:tr w:rsidR="00C23A21" w:rsidRPr="00FA3EB3" w14:paraId="71B4AE82" w14:textId="77777777" w:rsidTr="00147565">
        <w:trPr>
          <w:trHeight w:val="397"/>
        </w:trPr>
        <w:tc>
          <w:tcPr>
            <w:tcW w:w="5665" w:type="dxa"/>
          </w:tcPr>
          <w:p w14:paraId="1439C7E4" w14:textId="4F4F941D" w:rsidR="00C23A21" w:rsidRDefault="008D58C9" w:rsidP="008D58C9">
            <w:r>
              <w:lastRenderedPageBreak/>
              <w:t>What is the airport’s code (should be 3 letters)?</w:t>
            </w:r>
          </w:p>
        </w:tc>
        <w:tc>
          <w:tcPr>
            <w:tcW w:w="5163" w:type="dxa"/>
          </w:tcPr>
          <w:p w14:paraId="07B624F6" w14:textId="77777777" w:rsidR="00C23A21" w:rsidRPr="00FA3EB3" w:rsidRDefault="00C23A21" w:rsidP="00147565"/>
        </w:tc>
      </w:tr>
      <w:tr w:rsidR="00C23A21" w:rsidRPr="00FA3EB3" w14:paraId="2C4B381C" w14:textId="77777777" w:rsidTr="00147565">
        <w:trPr>
          <w:trHeight w:val="397"/>
        </w:trPr>
        <w:tc>
          <w:tcPr>
            <w:tcW w:w="5665" w:type="dxa"/>
          </w:tcPr>
          <w:p w14:paraId="56FC7DD8" w14:textId="37F926D8" w:rsidR="00C23A21" w:rsidRDefault="008D58C9" w:rsidP="00147565">
            <w:r>
              <w:t>Has the airport submitted a grant application for this same project to FAA? If so, when?</w:t>
            </w:r>
          </w:p>
        </w:tc>
        <w:tc>
          <w:tcPr>
            <w:tcW w:w="5163" w:type="dxa"/>
          </w:tcPr>
          <w:p w14:paraId="2F74BB89" w14:textId="77777777" w:rsidR="00C23A21" w:rsidRPr="00FA3EB3" w:rsidRDefault="00C23A21" w:rsidP="00147565"/>
        </w:tc>
      </w:tr>
      <w:tr w:rsidR="008D58C9" w:rsidRPr="00FA3EB3" w14:paraId="175300D1" w14:textId="77777777" w:rsidTr="00147565">
        <w:trPr>
          <w:trHeight w:val="397"/>
        </w:trPr>
        <w:tc>
          <w:tcPr>
            <w:tcW w:w="5665" w:type="dxa"/>
          </w:tcPr>
          <w:p w14:paraId="622F27E9" w14:textId="7F72DD65" w:rsidR="008D58C9" w:rsidRDefault="008D58C9" w:rsidP="008D58C9">
            <w:pPr>
              <w:spacing w:after="160" w:line="259" w:lineRule="auto"/>
            </w:pPr>
            <w:r>
              <w:t>Would the project increase or decrease air traffic?</w:t>
            </w:r>
          </w:p>
        </w:tc>
        <w:tc>
          <w:tcPr>
            <w:tcW w:w="5163" w:type="dxa"/>
          </w:tcPr>
          <w:p w14:paraId="461B1074" w14:textId="77777777" w:rsidR="008D58C9" w:rsidRPr="00FA3EB3" w:rsidRDefault="008D58C9" w:rsidP="00147565"/>
        </w:tc>
      </w:tr>
      <w:tr w:rsidR="008D58C9" w:rsidRPr="00FA3EB3" w14:paraId="2E1F6F51" w14:textId="77777777" w:rsidTr="00147565">
        <w:trPr>
          <w:trHeight w:val="397"/>
        </w:trPr>
        <w:tc>
          <w:tcPr>
            <w:tcW w:w="5665" w:type="dxa"/>
          </w:tcPr>
          <w:p w14:paraId="649EE14A" w14:textId="39B95C9C" w:rsidR="008D58C9" w:rsidRDefault="008D58C9" w:rsidP="008D58C9">
            <w:pPr>
              <w:spacing w:after="160" w:line="259" w:lineRule="auto"/>
            </w:pPr>
            <w:r>
              <w:t>Would the project increase or decrease aviation safety?</w:t>
            </w:r>
          </w:p>
        </w:tc>
        <w:tc>
          <w:tcPr>
            <w:tcW w:w="5163" w:type="dxa"/>
          </w:tcPr>
          <w:p w14:paraId="3E35B9A3" w14:textId="77777777" w:rsidR="008D58C9" w:rsidRPr="00FA3EB3" w:rsidRDefault="008D58C9" w:rsidP="00147565"/>
        </w:tc>
      </w:tr>
      <w:tr w:rsidR="008D58C9" w:rsidRPr="00FA3EB3" w14:paraId="7B37A7DE" w14:textId="77777777" w:rsidTr="00147565">
        <w:trPr>
          <w:trHeight w:val="397"/>
        </w:trPr>
        <w:tc>
          <w:tcPr>
            <w:tcW w:w="5665" w:type="dxa"/>
          </w:tcPr>
          <w:p w14:paraId="0C925568" w14:textId="19193915" w:rsidR="008D58C9" w:rsidRDefault="008D58C9" w:rsidP="00147565">
            <w:r>
              <w:t>Would the project increase or decrease environmental risks?</w:t>
            </w:r>
          </w:p>
        </w:tc>
        <w:tc>
          <w:tcPr>
            <w:tcW w:w="5163" w:type="dxa"/>
          </w:tcPr>
          <w:p w14:paraId="64E33365" w14:textId="77777777" w:rsidR="008D58C9" w:rsidRPr="00FA3EB3" w:rsidRDefault="008D58C9" w:rsidP="00147565"/>
        </w:tc>
      </w:tr>
      <w:tr w:rsidR="008D58C9" w:rsidRPr="00FA3EB3" w14:paraId="4FD1ABBD" w14:textId="77777777" w:rsidTr="00147565">
        <w:trPr>
          <w:trHeight w:val="397"/>
        </w:trPr>
        <w:tc>
          <w:tcPr>
            <w:tcW w:w="5665" w:type="dxa"/>
          </w:tcPr>
          <w:p w14:paraId="25B3DF79" w14:textId="206C8EC0" w:rsidR="008D58C9" w:rsidRDefault="008D58C9" w:rsidP="00147565">
            <w:r>
              <w:t>Does the airport and airport sponsor support the project?</w:t>
            </w:r>
          </w:p>
        </w:tc>
        <w:tc>
          <w:tcPr>
            <w:tcW w:w="5163" w:type="dxa"/>
          </w:tcPr>
          <w:p w14:paraId="0090D896" w14:textId="77777777" w:rsidR="008D58C9" w:rsidRPr="00FA3EB3" w:rsidRDefault="008D58C9" w:rsidP="00147565"/>
        </w:tc>
      </w:tr>
      <w:tr w:rsidR="008D58C9" w:rsidRPr="00FA3EB3" w14:paraId="3E42CA6B" w14:textId="77777777" w:rsidTr="00147565">
        <w:trPr>
          <w:trHeight w:val="397"/>
        </w:trPr>
        <w:tc>
          <w:tcPr>
            <w:tcW w:w="5665" w:type="dxa"/>
          </w:tcPr>
          <w:p w14:paraId="1A032546" w14:textId="43E534F9" w:rsidR="008D58C9" w:rsidRDefault="008D58C9" w:rsidP="008D58C9">
            <w:pPr>
              <w:spacing w:after="160" w:line="259" w:lineRule="auto"/>
            </w:pPr>
            <w:r>
              <w:t>Are there any stakeholders - such as residents that live near the airport, state or local officials, state department of transportation officials - that oppose the project?</w:t>
            </w:r>
          </w:p>
        </w:tc>
        <w:tc>
          <w:tcPr>
            <w:tcW w:w="5163" w:type="dxa"/>
          </w:tcPr>
          <w:p w14:paraId="05B9A6DB" w14:textId="77777777" w:rsidR="008D58C9" w:rsidRPr="00FA3EB3" w:rsidRDefault="008D58C9" w:rsidP="00147565"/>
        </w:tc>
      </w:tr>
      <w:bookmarkEnd w:id="136"/>
      <w:bookmarkEnd w:id="137"/>
    </w:tbl>
    <w:p w14:paraId="7BCBE4BC" w14:textId="6B9AE7FA" w:rsidR="00C23A21" w:rsidRDefault="00C23A21" w:rsidP="00A97C8E">
      <w:pPr>
        <w:rPr>
          <w:rFonts w:asciiTheme="majorHAnsi" w:hAnsiTheme="majorHAnsi" w:cs="Calibri"/>
          <w:color w:val="000000"/>
          <w:sz w:val="23"/>
          <w:szCs w:val="23"/>
        </w:rPr>
      </w:pPr>
    </w:p>
    <w:p w14:paraId="2C92D903" w14:textId="0612A354" w:rsidR="00E906A5" w:rsidRPr="00E906A5" w:rsidRDefault="00E906A5" w:rsidP="00E906A5">
      <w:pPr>
        <w:spacing w:after="0" w:line="240" w:lineRule="auto"/>
        <w:jc w:val="center"/>
        <w:rPr>
          <w:rFonts w:ascii="Times New Roman" w:eastAsia="Times New Roman" w:hAnsi="Times New Roman" w:cs="Times New Roman"/>
          <w:b/>
          <w:bCs/>
          <w:color w:val="1F497D" w:themeColor="text2"/>
          <w:sz w:val="24"/>
          <w:szCs w:val="24"/>
        </w:rPr>
      </w:pPr>
      <w:r w:rsidRPr="00E906A5">
        <w:rPr>
          <w:rFonts w:ascii="Times New Roman" w:eastAsia="Times New Roman" w:hAnsi="Times New Roman" w:cs="Times New Roman"/>
          <w:b/>
          <w:bCs/>
          <w:color w:val="1F497D" w:themeColor="text2"/>
          <w:sz w:val="24"/>
          <w:szCs w:val="24"/>
        </w:rPr>
        <w:t>Economic Development Initiative (EDI)</w:t>
      </w:r>
    </w:p>
    <w:p w14:paraId="3575DFAC" w14:textId="141078D4" w:rsidR="00E906A5" w:rsidRPr="00E906A5" w:rsidRDefault="00E906A5" w:rsidP="00E906A5">
      <w:pPr>
        <w:spacing w:after="0" w:line="240" w:lineRule="auto"/>
        <w:jc w:val="center"/>
        <w:rPr>
          <w:rFonts w:ascii="Times New Roman" w:eastAsia="Times New Roman" w:hAnsi="Times New Roman" w:cs="Times New Roman"/>
          <w:color w:val="1F497D" w:themeColor="text2"/>
          <w:sz w:val="24"/>
          <w:szCs w:val="24"/>
        </w:rPr>
      </w:pPr>
      <w:r w:rsidRPr="00E906A5">
        <w:rPr>
          <w:rFonts w:ascii="Times New Roman" w:eastAsia="Times New Roman" w:hAnsi="Times New Roman" w:cs="Times New Roman"/>
          <w:color w:val="1F497D" w:themeColor="text2"/>
          <w:sz w:val="24"/>
          <w:szCs w:val="24"/>
        </w:rPr>
        <w:t>Department of Housing and Urban Development (HUD)</w:t>
      </w:r>
    </w:p>
    <w:p w14:paraId="70650F7F" w14:textId="189C0B9A" w:rsidR="00E906A5" w:rsidRPr="00E906A5" w:rsidRDefault="00E906A5" w:rsidP="00E906A5">
      <w:pPr>
        <w:spacing w:after="0" w:line="240" w:lineRule="auto"/>
        <w:jc w:val="center"/>
        <w:rPr>
          <w:rFonts w:ascii="Times New Roman" w:eastAsia="Times New Roman" w:hAnsi="Times New Roman" w:cs="Times New Roman"/>
          <w:color w:val="1F497D" w:themeColor="text2"/>
          <w:sz w:val="24"/>
          <w:szCs w:val="24"/>
        </w:rPr>
      </w:pPr>
      <w:r w:rsidRPr="00E906A5">
        <w:rPr>
          <w:rFonts w:ascii="Times New Roman" w:eastAsia="Times New Roman" w:hAnsi="Times New Roman" w:cs="Times New Roman"/>
          <w:color w:val="1F497D" w:themeColor="text2"/>
          <w:sz w:val="24"/>
          <w:szCs w:val="24"/>
        </w:rPr>
        <w:t>Guidelines and Requirements for Appropriations Submissions Database</w:t>
      </w:r>
    </w:p>
    <w:p w14:paraId="2E0AE4E4" w14:textId="77777777" w:rsidR="00E906A5" w:rsidRDefault="00E906A5" w:rsidP="00E906A5">
      <w:pPr>
        <w:spacing w:after="0" w:line="240" w:lineRule="auto"/>
        <w:rPr>
          <w:rFonts w:ascii="Times New Roman" w:eastAsia="Times New Roman" w:hAnsi="Times New Roman" w:cs="Times New Roman"/>
          <w:sz w:val="24"/>
          <w:szCs w:val="24"/>
        </w:rPr>
      </w:pPr>
    </w:p>
    <w:p w14:paraId="4A98ED29" w14:textId="2F10AEB3" w:rsidR="00E906A5" w:rsidRDefault="00E906A5" w:rsidP="00E906A5">
      <w:pPr>
        <w:spacing w:after="0" w:line="240" w:lineRule="auto"/>
        <w:rPr>
          <w:rFonts w:ascii="Times New Roman" w:eastAsia="Times New Roman" w:hAnsi="Times New Roman" w:cs="Times New Roman"/>
          <w:sz w:val="24"/>
          <w:szCs w:val="24"/>
        </w:rPr>
      </w:pPr>
      <w:r w:rsidRPr="00E906A5">
        <w:rPr>
          <w:rFonts w:ascii="Times New Roman" w:eastAsia="Times New Roman" w:hAnsi="Times New Roman" w:cs="Times New Roman"/>
          <w:sz w:val="24"/>
          <w:szCs w:val="24"/>
        </w:rPr>
        <w:t xml:space="preserve">EDI community project requests may be used for economic and community development activities, including land or site acquisition, demolition or rehabilitation of housing or facilities, construction and capital improvements of public facilities (including water and sewer facilities), and public services. Requests may also include planning and other activities consistent with the underlying authorization for the Community Development Block Grant program within HUD. EDI community project requests are not eligible for the reimbursement of expenses for activities already undertaken (including debt service or debt retirement). </w:t>
      </w:r>
    </w:p>
    <w:p w14:paraId="0E10A182" w14:textId="77777777" w:rsidR="00E906A5" w:rsidRDefault="00E906A5" w:rsidP="00E906A5">
      <w:pPr>
        <w:spacing w:after="0" w:line="240" w:lineRule="auto"/>
        <w:rPr>
          <w:rFonts w:ascii="Times New Roman" w:eastAsia="Times New Roman" w:hAnsi="Times New Roman" w:cs="Times New Roman"/>
          <w:sz w:val="24"/>
          <w:szCs w:val="24"/>
        </w:rPr>
      </w:pPr>
    </w:p>
    <w:p w14:paraId="40EDBE3A" w14:textId="77777777" w:rsidR="00E906A5" w:rsidRDefault="00E906A5" w:rsidP="00E906A5">
      <w:pPr>
        <w:spacing w:after="0" w:line="240" w:lineRule="auto"/>
        <w:rPr>
          <w:rFonts w:ascii="Times New Roman" w:eastAsia="Times New Roman" w:hAnsi="Times New Roman" w:cs="Times New Roman"/>
          <w:sz w:val="24"/>
          <w:szCs w:val="24"/>
        </w:rPr>
      </w:pPr>
      <w:r w:rsidRPr="00E906A5">
        <w:rPr>
          <w:rFonts w:ascii="Times New Roman" w:eastAsia="Times New Roman" w:hAnsi="Times New Roman" w:cs="Times New Roman"/>
          <w:sz w:val="24"/>
          <w:szCs w:val="24"/>
        </w:rPr>
        <w:t xml:space="preserve">All projects must be: </w:t>
      </w:r>
    </w:p>
    <w:p w14:paraId="66358EE7" w14:textId="25AE2653" w:rsidR="00E906A5" w:rsidRPr="00B30B42" w:rsidRDefault="00E906A5" w:rsidP="00B30B42">
      <w:pPr>
        <w:pStyle w:val="ListParagraph"/>
        <w:numPr>
          <w:ilvl w:val="1"/>
          <w:numId w:val="9"/>
        </w:numPr>
        <w:ind w:left="360"/>
        <w:rPr>
          <w:rFonts w:eastAsia="Times New Roman"/>
        </w:rPr>
      </w:pPr>
      <w:r w:rsidRPr="00B30B42">
        <w:rPr>
          <w:rFonts w:eastAsia="Times New Roman"/>
        </w:rPr>
        <w:t xml:space="preserve">Supported broadly by local stakeholders, including residents, businesses, and elected officials. </w:t>
      </w:r>
    </w:p>
    <w:p w14:paraId="0E63EFF6" w14:textId="5DC7226A" w:rsidR="00E906A5" w:rsidRPr="00B30B42" w:rsidRDefault="00E906A5" w:rsidP="00B30B42">
      <w:pPr>
        <w:pStyle w:val="ListParagraph"/>
        <w:numPr>
          <w:ilvl w:val="1"/>
          <w:numId w:val="9"/>
        </w:numPr>
        <w:ind w:left="360"/>
        <w:rPr>
          <w:rFonts w:eastAsia="Times New Roman"/>
        </w:rPr>
      </w:pPr>
      <w:r w:rsidRPr="00B30B42">
        <w:rPr>
          <w:rFonts w:eastAsia="Times New Roman"/>
        </w:rPr>
        <w:t>Administered by governmental or non-profit entities, including public housing agencies, as well as tribes and tribally designated housing entities.</w:t>
      </w:r>
    </w:p>
    <w:p w14:paraId="3DBB4C9F" w14:textId="77777777" w:rsidR="00E906A5" w:rsidRDefault="00E906A5" w:rsidP="00E906A5">
      <w:pPr>
        <w:pStyle w:val="Heading1"/>
        <w:rPr>
          <w:b w:val="0"/>
          <w:bCs/>
          <w:sz w:val="28"/>
          <w:szCs w:val="28"/>
        </w:rPr>
      </w:pPr>
      <w:bookmarkStart w:id="138" w:name="_Toc66790805"/>
      <w:r>
        <w:rPr>
          <w:b w:val="0"/>
          <w:bCs/>
          <w:sz w:val="28"/>
          <w:szCs w:val="28"/>
        </w:rPr>
        <w:t>Community Project Funding Request</w:t>
      </w:r>
      <w:bookmarkEnd w:id="138"/>
    </w:p>
    <w:p w14:paraId="557740FC" w14:textId="422122A0" w:rsidR="00E906A5" w:rsidRPr="00CA5131" w:rsidRDefault="00E906A5" w:rsidP="00E906A5">
      <w:r>
        <w:t>For each EDI community project request, you will need to provide the following information:</w:t>
      </w:r>
    </w:p>
    <w:tbl>
      <w:tblPr>
        <w:tblStyle w:val="GridTable5Dark-Accent3"/>
        <w:tblW w:w="10828" w:type="dxa"/>
        <w:tblLayout w:type="fixed"/>
        <w:tblLook w:val="0620" w:firstRow="1" w:lastRow="0" w:firstColumn="0" w:lastColumn="0" w:noHBand="1" w:noVBand="1"/>
      </w:tblPr>
      <w:tblGrid>
        <w:gridCol w:w="5665"/>
        <w:gridCol w:w="5163"/>
      </w:tblGrid>
      <w:tr w:rsidR="00E906A5" w:rsidRPr="00FA3EB3" w14:paraId="19A7F44B" w14:textId="77777777" w:rsidTr="00147565">
        <w:trPr>
          <w:cnfStyle w:val="100000000000" w:firstRow="1" w:lastRow="0" w:firstColumn="0" w:lastColumn="0" w:oddVBand="0" w:evenVBand="0" w:oddHBand="0" w:evenHBand="0" w:firstRowFirstColumn="0" w:firstRowLastColumn="0" w:lastRowFirstColumn="0" w:lastRowLastColumn="0"/>
          <w:trHeight w:val="268"/>
        </w:trPr>
        <w:tc>
          <w:tcPr>
            <w:tcW w:w="5665" w:type="dxa"/>
          </w:tcPr>
          <w:p w14:paraId="5B04D97D" w14:textId="77777777" w:rsidR="00E906A5" w:rsidRPr="0097294B" w:rsidRDefault="00E906A5" w:rsidP="00147565">
            <w:pPr>
              <w:rPr>
                <w:rStyle w:val="Emphasis"/>
                <w:b w:val="0"/>
                <w:bCs w:val="0"/>
                <w:u w:val="single"/>
              </w:rPr>
            </w:pPr>
          </w:p>
        </w:tc>
        <w:tc>
          <w:tcPr>
            <w:tcW w:w="5163" w:type="dxa"/>
          </w:tcPr>
          <w:p w14:paraId="6418775C" w14:textId="77777777" w:rsidR="00E906A5" w:rsidRPr="00FA3EB3" w:rsidRDefault="00E906A5" w:rsidP="00147565"/>
        </w:tc>
      </w:tr>
      <w:tr w:rsidR="00E906A5" w:rsidRPr="00FA3EB3" w14:paraId="52CCAD4B" w14:textId="77777777" w:rsidTr="00147565">
        <w:trPr>
          <w:trHeight w:val="397"/>
        </w:trPr>
        <w:tc>
          <w:tcPr>
            <w:tcW w:w="5665" w:type="dxa"/>
          </w:tcPr>
          <w:p w14:paraId="5B539BFD" w14:textId="77777777" w:rsidR="00E906A5" w:rsidRDefault="00E906A5" w:rsidP="00147565">
            <w:r>
              <w:t>Project Name.</w:t>
            </w:r>
          </w:p>
          <w:p w14:paraId="31942256" w14:textId="77777777" w:rsidR="00E906A5" w:rsidRDefault="00E906A5" w:rsidP="00147565"/>
          <w:p w14:paraId="1AF60686" w14:textId="77777777" w:rsidR="00E906A5" w:rsidRDefault="00E906A5" w:rsidP="00147565">
            <w:r>
              <w:t>EXAMPLE: Main Street widening and resurfacing, City, State, Congressional District.</w:t>
            </w:r>
          </w:p>
          <w:p w14:paraId="6B650EE1" w14:textId="77777777" w:rsidR="00E906A5" w:rsidRDefault="00E906A5" w:rsidP="00147565">
            <w:r>
              <w:t>A short name by which the project may be identified, including a very brief description of</w:t>
            </w:r>
          </w:p>
          <w:p w14:paraId="1EF8C387" w14:textId="77777777" w:rsidR="00E906A5" w:rsidRPr="00CC24D8" w:rsidRDefault="00E906A5" w:rsidP="00147565">
            <w:r>
              <w:t>what the funds will be used for and the project’s location (city, county, State, Congressional District).</w:t>
            </w:r>
          </w:p>
        </w:tc>
        <w:tc>
          <w:tcPr>
            <w:tcW w:w="5163" w:type="dxa"/>
          </w:tcPr>
          <w:p w14:paraId="4871DA33" w14:textId="77777777" w:rsidR="00E906A5" w:rsidRPr="00FA3EB3" w:rsidRDefault="00E906A5" w:rsidP="00147565"/>
        </w:tc>
      </w:tr>
      <w:tr w:rsidR="00E906A5" w:rsidRPr="00FA3EB3" w14:paraId="1C374520" w14:textId="77777777" w:rsidTr="00147565">
        <w:trPr>
          <w:trHeight w:val="397"/>
        </w:trPr>
        <w:tc>
          <w:tcPr>
            <w:tcW w:w="5665" w:type="dxa"/>
          </w:tcPr>
          <w:p w14:paraId="1120FD20" w14:textId="77777777" w:rsidR="00E906A5" w:rsidRPr="00937F33" w:rsidRDefault="00E906A5" w:rsidP="00147565">
            <w:r w:rsidRPr="00A97C8E">
              <w:t>General description of the project and why it is needed.</w:t>
            </w:r>
          </w:p>
        </w:tc>
        <w:tc>
          <w:tcPr>
            <w:tcW w:w="5163" w:type="dxa"/>
          </w:tcPr>
          <w:p w14:paraId="399B7729" w14:textId="77777777" w:rsidR="00E906A5" w:rsidRPr="00FA3EB3" w:rsidRDefault="00E906A5" w:rsidP="00147565"/>
        </w:tc>
      </w:tr>
      <w:tr w:rsidR="00E906A5" w:rsidRPr="00FA3EB3" w14:paraId="639FDB17" w14:textId="77777777" w:rsidTr="00147565">
        <w:trPr>
          <w:trHeight w:val="397"/>
        </w:trPr>
        <w:tc>
          <w:tcPr>
            <w:tcW w:w="5665" w:type="dxa"/>
          </w:tcPr>
          <w:p w14:paraId="0F639F51" w14:textId="77777777" w:rsidR="00E906A5" w:rsidRPr="00CC24D8" w:rsidRDefault="00E906A5" w:rsidP="00147565">
            <w:r w:rsidRPr="00A97C8E">
              <w:t>What are the benefits of this project and why is it a priority?</w:t>
            </w:r>
          </w:p>
        </w:tc>
        <w:tc>
          <w:tcPr>
            <w:tcW w:w="5163" w:type="dxa"/>
          </w:tcPr>
          <w:p w14:paraId="7BE38CDC" w14:textId="77777777" w:rsidR="00E906A5" w:rsidRPr="00FA3EB3" w:rsidRDefault="00E906A5" w:rsidP="00147565"/>
        </w:tc>
      </w:tr>
      <w:tr w:rsidR="00E906A5" w:rsidRPr="00FA3EB3" w14:paraId="2F1E8315" w14:textId="77777777" w:rsidTr="00147565">
        <w:trPr>
          <w:trHeight w:val="397"/>
        </w:trPr>
        <w:tc>
          <w:tcPr>
            <w:tcW w:w="5665" w:type="dxa"/>
          </w:tcPr>
          <w:p w14:paraId="06A4F546" w14:textId="77777777" w:rsidR="00E906A5" w:rsidRPr="00CC24D8" w:rsidRDefault="00E906A5" w:rsidP="00147565">
            <w:r w:rsidRPr="00A97C8E">
              <w:t>Amount requested for the community project.</w:t>
            </w:r>
          </w:p>
        </w:tc>
        <w:tc>
          <w:tcPr>
            <w:tcW w:w="5163" w:type="dxa"/>
          </w:tcPr>
          <w:p w14:paraId="016231D6" w14:textId="77777777" w:rsidR="00E906A5" w:rsidRPr="00FA3EB3" w:rsidRDefault="00E906A5" w:rsidP="00147565"/>
        </w:tc>
      </w:tr>
      <w:tr w:rsidR="00E906A5" w:rsidRPr="00FA3EB3" w14:paraId="6C6E3407" w14:textId="77777777" w:rsidTr="00147565">
        <w:trPr>
          <w:trHeight w:val="397"/>
        </w:trPr>
        <w:tc>
          <w:tcPr>
            <w:tcW w:w="5665" w:type="dxa"/>
          </w:tcPr>
          <w:p w14:paraId="1301306F" w14:textId="252E2232" w:rsidR="00E906A5" w:rsidRPr="00937F33" w:rsidRDefault="00E906A5" w:rsidP="004D3E10">
            <w:r>
              <w:t>Total project cost.</w:t>
            </w:r>
          </w:p>
        </w:tc>
        <w:tc>
          <w:tcPr>
            <w:tcW w:w="5163" w:type="dxa"/>
          </w:tcPr>
          <w:p w14:paraId="2FABC9EC" w14:textId="77777777" w:rsidR="00E906A5" w:rsidRPr="00FA3EB3" w:rsidRDefault="00E906A5" w:rsidP="00147565"/>
        </w:tc>
      </w:tr>
      <w:tr w:rsidR="00E906A5" w:rsidRPr="00FA3EB3" w14:paraId="6CD48B5A" w14:textId="77777777" w:rsidTr="00147565">
        <w:trPr>
          <w:trHeight w:val="397"/>
        </w:trPr>
        <w:tc>
          <w:tcPr>
            <w:tcW w:w="5665" w:type="dxa"/>
          </w:tcPr>
          <w:p w14:paraId="5ACEF3D1" w14:textId="77777777" w:rsidR="00E906A5" w:rsidRPr="00AE6F4F" w:rsidRDefault="00E906A5" w:rsidP="00147565">
            <w:r>
              <w:t>Can the project obligate all appropriated funds within 12 months after enactment? If not, what would be the expected date of obligation?</w:t>
            </w:r>
          </w:p>
        </w:tc>
        <w:tc>
          <w:tcPr>
            <w:tcW w:w="5163" w:type="dxa"/>
          </w:tcPr>
          <w:p w14:paraId="506C7BC1" w14:textId="77777777" w:rsidR="00E906A5" w:rsidRPr="00FA3EB3" w:rsidRDefault="00E906A5" w:rsidP="00147565"/>
        </w:tc>
      </w:tr>
      <w:tr w:rsidR="00E906A5" w:rsidRPr="00FA3EB3" w14:paraId="20F2B0DE" w14:textId="77777777" w:rsidTr="00147565">
        <w:trPr>
          <w:trHeight w:val="397"/>
        </w:trPr>
        <w:tc>
          <w:tcPr>
            <w:tcW w:w="5665" w:type="dxa"/>
          </w:tcPr>
          <w:p w14:paraId="30F2FFA5" w14:textId="77777777" w:rsidR="00E906A5" w:rsidRPr="0064382C" w:rsidRDefault="00E906A5" w:rsidP="00147565">
            <w:r w:rsidRPr="00592A1D">
              <w:t>Estimated start and completion dates</w:t>
            </w:r>
          </w:p>
        </w:tc>
        <w:tc>
          <w:tcPr>
            <w:tcW w:w="5163" w:type="dxa"/>
          </w:tcPr>
          <w:p w14:paraId="754631D5" w14:textId="77777777" w:rsidR="00E906A5" w:rsidRPr="00FA3EB3" w:rsidRDefault="00E906A5" w:rsidP="00147565"/>
        </w:tc>
      </w:tr>
      <w:tr w:rsidR="00E906A5" w:rsidRPr="00FA3EB3" w14:paraId="6639F9A0" w14:textId="77777777" w:rsidTr="00147565">
        <w:trPr>
          <w:trHeight w:val="397"/>
        </w:trPr>
        <w:tc>
          <w:tcPr>
            <w:tcW w:w="5665" w:type="dxa"/>
          </w:tcPr>
          <w:p w14:paraId="1977EB20" w14:textId="77777777" w:rsidR="00E906A5" w:rsidRPr="001C7380" w:rsidRDefault="00E906A5" w:rsidP="00147565">
            <w:r>
              <w:lastRenderedPageBreak/>
              <w:t xml:space="preserve">Has the request been submitted to another Subcommittee or Committee this fiscal year? If yes, which one(s)? </w:t>
            </w:r>
          </w:p>
        </w:tc>
        <w:tc>
          <w:tcPr>
            <w:tcW w:w="5163" w:type="dxa"/>
          </w:tcPr>
          <w:p w14:paraId="2883E020" w14:textId="77777777" w:rsidR="00E906A5" w:rsidRPr="00FA3EB3" w:rsidRDefault="00E906A5" w:rsidP="00147565"/>
        </w:tc>
      </w:tr>
      <w:tr w:rsidR="00E906A5" w:rsidRPr="00FA3EB3" w14:paraId="358FCEE3" w14:textId="77777777" w:rsidTr="00147565">
        <w:trPr>
          <w:trHeight w:val="397"/>
        </w:trPr>
        <w:tc>
          <w:tcPr>
            <w:tcW w:w="5665" w:type="dxa"/>
          </w:tcPr>
          <w:p w14:paraId="18342B1D" w14:textId="77777777" w:rsidR="004D3E10" w:rsidRDefault="004D3E10" w:rsidP="004D3E10">
            <w:pPr>
              <w:spacing w:after="160" w:line="259" w:lineRule="auto"/>
            </w:pPr>
            <w:r>
              <w:t xml:space="preserve">Does the project have other public (federal, state, local) and/or private funds committed to meet match or cost-share requirements for costs related to construction, operations, and maintenance? If so, what is the source and amount of those funds? </w:t>
            </w:r>
          </w:p>
          <w:p w14:paraId="592A4C56" w14:textId="2466BE32" w:rsidR="00E906A5" w:rsidRPr="001C7380" w:rsidRDefault="004D3E10" w:rsidP="004D3E10">
            <w:pPr>
              <w:spacing w:after="160" w:line="259" w:lineRule="auto"/>
            </w:pPr>
            <w:r w:rsidRPr="004D3E10">
              <w:rPr>
                <w:b/>
                <w:bCs/>
              </w:rPr>
              <w:t>NOTE</w:t>
            </w:r>
            <w:r>
              <w:t>: The match requirements are defined in statute. While EDI projects do not have a match requirement, other projects associated with a larger development effort may.</w:t>
            </w:r>
          </w:p>
        </w:tc>
        <w:tc>
          <w:tcPr>
            <w:tcW w:w="5163" w:type="dxa"/>
          </w:tcPr>
          <w:p w14:paraId="46BF5795" w14:textId="77777777" w:rsidR="00E906A5" w:rsidRPr="00FA3EB3" w:rsidRDefault="00E906A5" w:rsidP="00147565"/>
        </w:tc>
      </w:tr>
      <w:tr w:rsidR="00E906A5" w:rsidRPr="00FA3EB3" w14:paraId="7FF2A875" w14:textId="77777777" w:rsidTr="00147565">
        <w:trPr>
          <w:trHeight w:val="397"/>
        </w:trPr>
        <w:tc>
          <w:tcPr>
            <w:tcW w:w="5665" w:type="dxa"/>
          </w:tcPr>
          <w:p w14:paraId="6900B98C" w14:textId="0564CAF8" w:rsidR="00E906A5" w:rsidRDefault="004D3E10" w:rsidP="004D3E10">
            <w:r>
              <w:t>Does the project require an environmental review? If so, what is the status and/or outcome of the environmental review and NEPA category of action (if applicable)?</w:t>
            </w:r>
          </w:p>
        </w:tc>
        <w:tc>
          <w:tcPr>
            <w:tcW w:w="5163" w:type="dxa"/>
          </w:tcPr>
          <w:p w14:paraId="5BDB1CF4" w14:textId="77777777" w:rsidR="00E906A5" w:rsidRPr="00FA3EB3" w:rsidRDefault="00E906A5" w:rsidP="00147565"/>
        </w:tc>
      </w:tr>
      <w:tr w:rsidR="00E906A5" w:rsidRPr="00FA3EB3" w14:paraId="3E6C3469" w14:textId="77777777" w:rsidTr="00147565">
        <w:trPr>
          <w:trHeight w:val="397"/>
        </w:trPr>
        <w:tc>
          <w:tcPr>
            <w:tcW w:w="5665" w:type="dxa"/>
          </w:tcPr>
          <w:p w14:paraId="1B359F52" w14:textId="1AC08F44" w:rsidR="00E906A5" w:rsidRDefault="004D3E10" w:rsidP="004D3E10">
            <w:pPr>
              <w:spacing w:after="160" w:line="259" w:lineRule="auto"/>
            </w:pPr>
            <w:r>
              <w:t>Is the project primarily a service, new construction, rehabilitation, land or site acquisition, planning, or economic development project?</w:t>
            </w:r>
          </w:p>
        </w:tc>
        <w:tc>
          <w:tcPr>
            <w:tcW w:w="5163" w:type="dxa"/>
          </w:tcPr>
          <w:p w14:paraId="732DC85B" w14:textId="77777777" w:rsidR="00E906A5" w:rsidRPr="00FA3EB3" w:rsidRDefault="00E906A5" w:rsidP="00147565"/>
        </w:tc>
      </w:tr>
      <w:tr w:rsidR="004D3E10" w:rsidRPr="00FA3EB3" w14:paraId="43F151D9" w14:textId="77777777" w:rsidTr="00147565">
        <w:trPr>
          <w:trHeight w:val="397"/>
        </w:trPr>
        <w:tc>
          <w:tcPr>
            <w:tcW w:w="5665" w:type="dxa"/>
          </w:tcPr>
          <w:p w14:paraId="5823629B" w14:textId="6044F66A" w:rsidR="004D3E10" w:rsidRDefault="004D3E10" w:rsidP="004D3E10">
            <w:pPr>
              <w:spacing w:after="160" w:line="259" w:lineRule="auto"/>
            </w:pPr>
            <w:r>
              <w:t>Has the project received previous Federal funding? If so, how much and which public law (e.g., appropriations act or authorization act) provided it?</w:t>
            </w:r>
          </w:p>
        </w:tc>
        <w:tc>
          <w:tcPr>
            <w:tcW w:w="5163" w:type="dxa"/>
          </w:tcPr>
          <w:p w14:paraId="608AB291" w14:textId="77777777" w:rsidR="004D3E10" w:rsidRPr="00FA3EB3" w:rsidRDefault="004D3E10" w:rsidP="004D3E10"/>
        </w:tc>
      </w:tr>
      <w:tr w:rsidR="004D3E10" w:rsidRPr="00FA3EB3" w14:paraId="2C6F687E" w14:textId="77777777" w:rsidTr="00147565">
        <w:trPr>
          <w:trHeight w:val="397"/>
        </w:trPr>
        <w:tc>
          <w:tcPr>
            <w:tcW w:w="5665" w:type="dxa"/>
          </w:tcPr>
          <w:p w14:paraId="1BDDBE43" w14:textId="51CB8464" w:rsidR="004D3E10" w:rsidRDefault="004D3E10" w:rsidP="004D3E10">
            <w:pPr>
              <w:spacing w:after="160" w:line="259" w:lineRule="auto"/>
            </w:pPr>
            <w:r>
              <w:t>Does the project impact beneficiaries of HUD’s rental assistance programs (owners, public housing agencies, service providers, or tenants)?</w:t>
            </w:r>
          </w:p>
        </w:tc>
        <w:tc>
          <w:tcPr>
            <w:tcW w:w="5163" w:type="dxa"/>
          </w:tcPr>
          <w:p w14:paraId="24D8CE4F" w14:textId="77777777" w:rsidR="004D3E10" w:rsidRPr="00FA3EB3" w:rsidRDefault="004D3E10" w:rsidP="004D3E10"/>
        </w:tc>
      </w:tr>
      <w:tr w:rsidR="004D3E10" w:rsidRPr="00FA3EB3" w14:paraId="06AB0AFD" w14:textId="77777777" w:rsidTr="00147565">
        <w:trPr>
          <w:trHeight w:val="397"/>
        </w:trPr>
        <w:tc>
          <w:tcPr>
            <w:tcW w:w="5665" w:type="dxa"/>
          </w:tcPr>
          <w:p w14:paraId="490881AA" w14:textId="64DB1DEF" w:rsidR="004D3E10" w:rsidRDefault="004D3E10" w:rsidP="004D3E10">
            <w:pPr>
              <w:spacing w:after="160" w:line="259" w:lineRule="auto"/>
            </w:pPr>
            <w:r>
              <w:t>Who are the community partners participating in this project?</w:t>
            </w:r>
          </w:p>
        </w:tc>
        <w:tc>
          <w:tcPr>
            <w:tcW w:w="5163" w:type="dxa"/>
          </w:tcPr>
          <w:p w14:paraId="66633311" w14:textId="77777777" w:rsidR="004D3E10" w:rsidRPr="00FA3EB3" w:rsidRDefault="004D3E10" w:rsidP="004D3E10"/>
        </w:tc>
      </w:tr>
      <w:tr w:rsidR="004D3E10" w:rsidRPr="00FA3EB3" w14:paraId="32384DDC" w14:textId="77777777" w:rsidTr="00147565">
        <w:trPr>
          <w:trHeight w:val="397"/>
        </w:trPr>
        <w:tc>
          <w:tcPr>
            <w:tcW w:w="5665" w:type="dxa"/>
          </w:tcPr>
          <w:p w14:paraId="6AD15064" w14:textId="4D167E10" w:rsidR="004D3E10" w:rsidRDefault="004D3E10" w:rsidP="004D3E10">
            <w:r>
              <w:t>If the project includes new construction or land or site acquisition activities, does it comply with local zoning requirements?</w:t>
            </w:r>
          </w:p>
        </w:tc>
        <w:tc>
          <w:tcPr>
            <w:tcW w:w="5163" w:type="dxa"/>
          </w:tcPr>
          <w:p w14:paraId="7B060D47" w14:textId="77777777" w:rsidR="004D3E10" w:rsidRPr="00FA3EB3" w:rsidRDefault="004D3E10" w:rsidP="004D3E10"/>
        </w:tc>
      </w:tr>
      <w:tr w:rsidR="004D3E10" w:rsidRPr="00FA3EB3" w14:paraId="482A6583" w14:textId="77777777" w:rsidTr="00147565">
        <w:trPr>
          <w:trHeight w:val="397"/>
        </w:trPr>
        <w:tc>
          <w:tcPr>
            <w:tcW w:w="5665" w:type="dxa"/>
          </w:tcPr>
          <w:p w14:paraId="350FCE82" w14:textId="74E68980" w:rsidR="004D3E10" w:rsidRDefault="004D3E10" w:rsidP="004D3E10">
            <w:pPr>
              <w:spacing w:after="160" w:line="259" w:lineRule="auto"/>
            </w:pPr>
            <w:r>
              <w:t>Is the project included or supported by an identified priority area within the community’s HUD Consolidated Plan? If yes, please provide a link to the plan.</w:t>
            </w:r>
          </w:p>
        </w:tc>
        <w:tc>
          <w:tcPr>
            <w:tcW w:w="5163" w:type="dxa"/>
          </w:tcPr>
          <w:p w14:paraId="3A72260C" w14:textId="77777777" w:rsidR="004D3E10" w:rsidRPr="00FA3EB3" w:rsidRDefault="004D3E10" w:rsidP="004D3E10"/>
        </w:tc>
      </w:tr>
      <w:tr w:rsidR="004D3E10" w:rsidRPr="00FA3EB3" w14:paraId="0D64F0DC" w14:textId="77777777" w:rsidTr="00147565">
        <w:trPr>
          <w:trHeight w:val="397"/>
        </w:trPr>
        <w:tc>
          <w:tcPr>
            <w:tcW w:w="5665" w:type="dxa"/>
          </w:tcPr>
          <w:p w14:paraId="1D85338D" w14:textId="5509CC6F" w:rsidR="004D3E10" w:rsidRDefault="004D3E10" w:rsidP="004D3E10">
            <w:r>
              <w:t>Is the project intended to address issues related to climate change or resiliency, civil unrest, or inequities?</w:t>
            </w:r>
          </w:p>
        </w:tc>
        <w:tc>
          <w:tcPr>
            <w:tcW w:w="5163" w:type="dxa"/>
          </w:tcPr>
          <w:p w14:paraId="1A175D59" w14:textId="77777777" w:rsidR="004D3E10" w:rsidRPr="00FA3EB3" w:rsidRDefault="004D3E10" w:rsidP="004D3E10"/>
        </w:tc>
      </w:tr>
    </w:tbl>
    <w:p w14:paraId="30C2518A" w14:textId="77777777" w:rsidR="00E906A5" w:rsidRPr="00BF078E" w:rsidRDefault="00E906A5" w:rsidP="00A97C8E">
      <w:pPr>
        <w:rPr>
          <w:rFonts w:asciiTheme="majorHAnsi" w:hAnsiTheme="majorHAnsi" w:cs="Calibri"/>
          <w:color w:val="000000"/>
          <w:sz w:val="23"/>
          <w:szCs w:val="23"/>
        </w:rPr>
      </w:pPr>
    </w:p>
    <w:sectPr w:rsidR="00E906A5" w:rsidRPr="00BF078E" w:rsidSect="00025F19">
      <w:headerReference w:type="default" r:id="rId25"/>
      <w:headerReference w:type="first" r:id="rId26"/>
      <w:pgSz w:w="12240" w:h="15840"/>
      <w:pgMar w:top="360" w:right="720" w:bottom="720" w:left="720" w:header="360"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58DC6" w14:textId="77777777" w:rsidR="00147565" w:rsidRDefault="00147565" w:rsidP="001A0130">
      <w:pPr>
        <w:spacing w:after="0" w:line="240" w:lineRule="auto"/>
      </w:pPr>
      <w:r>
        <w:separator/>
      </w:r>
    </w:p>
  </w:endnote>
  <w:endnote w:type="continuationSeparator" w:id="0">
    <w:p w14:paraId="39E2284E" w14:textId="77777777" w:rsidR="00147565" w:rsidRDefault="00147565"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3DE65" w14:textId="77777777" w:rsidR="00147565" w:rsidRDefault="00147565" w:rsidP="001A0130">
      <w:pPr>
        <w:spacing w:after="0" w:line="240" w:lineRule="auto"/>
      </w:pPr>
      <w:r>
        <w:separator/>
      </w:r>
    </w:p>
  </w:footnote>
  <w:footnote w:type="continuationSeparator" w:id="0">
    <w:p w14:paraId="6E9D36A1" w14:textId="77777777" w:rsidR="00147565" w:rsidRDefault="00147565"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44340" w14:textId="7A919709" w:rsidR="00147565" w:rsidRDefault="00147565">
    <w:pPr>
      <w:pStyle w:val="Header"/>
    </w:pPr>
    <w:r>
      <w:rPr>
        <w:noProof/>
      </w:rPr>
      <mc:AlternateContent>
        <mc:Choice Requires="wps">
          <w:drawing>
            <wp:anchor distT="0" distB="0" distL="114300" distR="114300" simplePos="0" relativeHeight="251664384" behindDoc="0" locked="0" layoutInCell="1" allowOverlap="1" wp14:anchorId="3E5C28DC" wp14:editId="27963CF9">
              <wp:simplePos x="0" y="0"/>
              <wp:positionH relativeFrom="column">
                <wp:posOffset>-219456</wp:posOffset>
              </wp:positionH>
              <wp:positionV relativeFrom="paragraph">
                <wp:posOffset>36576</wp:posOffset>
              </wp:positionV>
              <wp:extent cx="7285736" cy="9560687"/>
              <wp:effectExtent l="0" t="0" r="4445" b="2540"/>
              <wp:wrapNone/>
              <wp:docPr id="3" name="Rectangle 3">
                <a:extLst xmlns:a="http://schemas.openxmlformats.org/drawingml/2006/main">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5736" cy="956068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54A8793" id="Rectangle 3" o:spid="_x0000_s1026" alt="&quot;&quot;" style="position:absolute;margin-left:-17.3pt;margin-top:2.9pt;width:573.7pt;height:752.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" fillcolor="#f2f2f2 [305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A0A6A" w14:textId="5239C3AC" w:rsidR="00147565" w:rsidRDefault="00147565">
    <w:pPr>
      <w:pStyle w:val="Header"/>
    </w:pPr>
    <w:r>
      <w:rPr>
        <w:noProof/>
      </w:rPr>
      <mc:AlternateContent>
        <mc:Choice Requires="wpg">
          <w:drawing>
            <wp:anchor distT="0" distB="0" distL="114300" distR="114300" simplePos="0" relativeHeight="251666432" behindDoc="0" locked="0" layoutInCell="1" allowOverlap="1" wp14:anchorId="0D14826B" wp14:editId="2356832B">
              <wp:simplePos x="0" y="0"/>
              <wp:positionH relativeFrom="page">
                <wp:posOffset>237744</wp:posOffset>
              </wp:positionH>
              <wp:positionV relativeFrom="page">
                <wp:posOffset>228600</wp:posOffset>
              </wp:positionV>
              <wp:extent cx="7287260" cy="9582912"/>
              <wp:effectExtent l="0" t="0" r="2540" b="571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260" cy="9582912"/>
                        <a:chOff x="0" y="0"/>
                        <a:chExt cx="7289292" cy="9581415"/>
                      </a:xfrm>
                    </wpg:grpSpPr>
                    <wps:wsp>
                      <wps:cNvPr id="9" name="Rectangle 9">
                        <a:extLs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
                          <a:alphaModFix amt="35000"/>
                          <a:extLst>
                            <a:ext uri="{28A0092B-C50C-407E-A947-70E740481C1C}">
                              <a14:useLocalDpi xmlns:a14="http://schemas.microsoft.com/office/drawing/2010/main" val="0"/>
                            </a:ext>
                          </a:extLst>
                        </a:blip>
                        <a:srcRect t="-1" r="7" b="3"/>
                        <a:stretch/>
                      </pic:blipFill>
                      <pic:spPr>
                        <a:xfrm>
                          <a:off x="0" y="0"/>
                          <a:ext cx="7289292" cy="1258553"/>
                        </a:xfrm>
                        <a:prstGeom prst="snip1Rect">
                          <a:avLst>
                            <a:gd name="adj" fmla="val 31795"/>
                          </a:avLst>
                        </a:prstGeom>
                      </pic:spPr>
                    </pic:pic>
                    <wpg:grpSp>
                      <wpg:cNvPr id="12" name="Group 12"/>
                      <wpg:cNvGrpSpPr/>
                      <wpg:grpSpPr>
                        <a:xfrm>
                          <a:off x="205740" y="312420"/>
                          <a:ext cx="644436" cy="644436"/>
                          <a:chOff x="0" y="0"/>
                          <a:chExt cx="644436" cy="644436"/>
                        </a:xfrm>
                      </wpg:grpSpPr>
                      <wps:wsp>
                        <wps:cNvPr id="13" name="Oval 13">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 name="Group 22" descr="Icon Information Update"/>
                        <wpg:cNvGrpSpPr/>
                        <wpg:grpSpPr>
                          <a:xfrm>
                            <a:off x="144780" y="144780"/>
                            <a:ext cx="356028" cy="360000"/>
                            <a:chOff x="0" y="0"/>
                            <a:chExt cx="4138163" cy="4184332"/>
                          </a:xfrm>
                          <a:solidFill>
                            <a:schemeClr val="bg1"/>
                          </a:solidFill>
                        </wpg:grpSpPr>
                        <wps:wsp>
                          <wps:cNvPr id="15"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AF8A8F9" id="Group 8" o:spid="_x0000_s1026" alt="&quot;&quot;" style="position:absolute;margin-left:18.7pt;margin-top:18pt;width:573.8pt;height:754.55pt;z-index:251666432;mso-position-horizontal-relative:page;mso-position-vertical-relative:page;mso-width-relative:margin;mso-height-relative:margin" coordsize="72892,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zvNZSCAAAAGXRFWHRTb2Z0d2Fy&#10;ZQBBZG9iZSBJbWFnZVJlYWR5ccllPAAAAyZpVFh0WE1MOmNvbS5hZG9iZS54bXAAAAAAADw/eHBh&#10;Y2tldCBiZWdpbj0i77u/IiBpZD0iVzVNME1wQ2VoaUh6cmVTek5UY3prYzlkIj8+IDx4OnhtcG1l&#10;dGEgeG1sbnM6eD0iYWRvYmU6bnM6bWV0YS8iIHg6eG1wdGs9IkFkb2JlIFhNUCBDb3JlIDUuNi1j&#10;MTQ1IDc5LjE2MzQ5OSwgMjAxOC8wOC8xMy0xNjo0MDoyMi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">
              <v:rect id="Rectangle 9"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quot;&quot;" style="position:absolute;width:72892;height:12585;visibility:visible;mso-wrap-style:square" coordsize="7289292,125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" path="m,l6889135,r400157,400157l7289292,1258553,,1258553,,xe">
                <v:imagedata r:id="rId2" o:title="" croptop="-1f" cropbottom="2f" cropright="5f"/>
                <v:formulas/>
                <v:path o:extrusionok="t" o:connecttype="custom" o:connectlocs="0,0;6889135,0;7289292,400157;7289292,1258553;0,1258553;0,0" o:connectangles="0,0,0,0,0,0"/>
              </v:shape>
              <v:group id="Group 12" o:spid="_x0000_s1029"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oval id="Oval 13" o:spid="_x0000_s1030"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" fillcolor="white [3212]" stroked="f" strokeweight="1pt">
                  <v:fill opacity="15677f"/>
                </v:oval>
                <v:group id="Group 22" o:spid="_x0000_s1031"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shape id="Freeform: Shape 24" o:spid="_x0000_s1032"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3"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12936256"/>
    <w:multiLevelType w:val="hybridMultilevel"/>
    <w:tmpl w:val="ED8C88D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41C6C9E"/>
    <w:multiLevelType w:val="hybridMultilevel"/>
    <w:tmpl w:val="4D20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B118A4"/>
    <w:multiLevelType w:val="hybridMultilevel"/>
    <w:tmpl w:val="1B7A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B319EB"/>
    <w:multiLevelType w:val="hybridMultilevel"/>
    <w:tmpl w:val="647E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7B11F7"/>
    <w:multiLevelType w:val="hybridMultilevel"/>
    <w:tmpl w:val="F3AEDB8C"/>
    <w:lvl w:ilvl="0" w:tplc="04090001">
      <w:start w:val="1"/>
      <w:numFmt w:val="bullet"/>
      <w:lvlText w:val=""/>
      <w:lvlJc w:val="left"/>
      <w:pPr>
        <w:ind w:left="720" w:hanging="360"/>
      </w:pPr>
      <w:rPr>
        <w:rFonts w:ascii="Symbol" w:hAnsi="Symbol" w:hint="default"/>
      </w:rPr>
    </w:lvl>
    <w:lvl w:ilvl="1" w:tplc="2F5407B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5163F3"/>
    <w:multiLevelType w:val="hybridMultilevel"/>
    <w:tmpl w:val="BA8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563BD4"/>
    <w:multiLevelType w:val="hybridMultilevel"/>
    <w:tmpl w:val="BE16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EE18BE"/>
    <w:multiLevelType w:val="hybridMultilevel"/>
    <w:tmpl w:val="DD20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9"/>
  </w:num>
  <w:num w:numId="2">
    <w:abstractNumId w:val="0"/>
  </w:num>
  <w:num w:numId="3">
    <w:abstractNumId w:val="3"/>
  </w:num>
  <w:num w:numId="4">
    <w:abstractNumId w:val="7"/>
  </w:num>
  <w:num w:numId="5">
    <w:abstractNumId w:val="1"/>
  </w:num>
  <w:num w:numId="6">
    <w:abstractNumId w:val="8"/>
  </w:num>
  <w:num w:numId="7">
    <w:abstractNumId w:val="4"/>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3A1EE2"/>
    <w:rsid w:val="0000349D"/>
    <w:rsid w:val="00025F19"/>
    <w:rsid w:val="000328A4"/>
    <w:rsid w:val="00035985"/>
    <w:rsid w:val="00035CB4"/>
    <w:rsid w:val="000533E2"/>
    <w:rsid w:val="00076681"/>
    <w:rsid w:val="000828AD"/>
    <w:rsid w:val="0009096A"/>
    <w:rsid w:val="000A5727"/>
    <w:rsid w:val="000B0F10"/>
    <w:rsid w:val="000B584D"/>
    <w:rsid w:val="000C3F91"/>
    <w:rsid w:val="000C6536"/>
    <w:rsid w:val="000F5262"/>
    <w:rsid w:val="00101E0B"/>
    <w:rsid w:val="00107BF5"/>
    <w:rsid w:val="00136461"/>
    <w:rsid w:val="00147565"/>
    <w:rsid w:val="00151E0A"/>
    <w:rsid w:val="0017089F"/>
    <w:rsid w:val="001A0130"/>
    <w:rsid w:val="001C1EC4"/>
    <w:rsid w:val="001C7380"/>
    <w:rsid w:val="001D3004"/>
    <w:rsid w:val="001E09BB"/>
    <w:rsid w:val="001F5649"/>
    <w:rsid w:val="00204AEF"/>
    <w:rsid w:val="00232876"/>
    <w:rsid w:val="002418EC"/>
    <w:rsid w:val="00242576"/>
    <w:rsid w:val="002606D6"/>
    <w:rsid w:val="00267116"/>
    <w:rsid w:val="002A4177"/>
    <w:rsid w:val="002B3793"/>
    <w:rsid w:val="002B4B6D"/>
    <w:rsid w:val="002D0486"/>
    <w:rsid w:val="002D7968"/>
    <w:rsid w:val="002F0FC9"/>
    <w:rsid w:val="002F58E0"/>
    <w:rsid w:val="00302375"/>
    <w:rsid w:val="00341CC4"/>
    <w:rsid w:val="00355DEE"/>
    <w:rsid w:val="0036149A"/>
    <w:rsid w:val="0038624D"/>
    <w:rsid w:val="00392D0B"/>
    <w:rsid w:val="003A1EE2"/>
    <w:rsid w:val="003A2A34"/>
    <w:rsid w:val="003B49EC"/>
    <w:rsid w:val="003C2C76"/>
    <w:rsid w:val="003D55FB"/>
    <w:rsid w:val="00402433"/>
    <w:rsid w:val="004052A9"/>
    <w:rsid w:val="00412D86"/>
    <w:rsid w:val="004334B3"/>
    <w:rsid w:val="00433B7C"/>
    <w:rsid w:val="00436038"/>
    <w:rsid w:val="00453F5D"/>
    <w:rsid w:val="0046527E"/>
    <w:rsid w:val="004B47A9"/>
    <w:rsid w:val="004B7C7B"/>
    <w:rsid w:val="004C0682"/>
    <w:rsid w:val="004C2483"/>
    <w:rsid w:val="004D3E10"/>
    <w:rsid w:val="004F0368"/>
    <w:rsid w:val="00503DE7"/>
    <w:rsid w:val="00513B80"/>
    <w:rsid w:val="00545E88"/>
    <w:rsid w:val="005500BA"/>
    <w:rsid w:val="0055388E"/>
    <w:rsid w:val="00592A1D"/>
    <w:rsid w:val="005A20B8"/>
    <w:rsid w:val="005B203D"/>
    <w:rsid w:val="005E4357"/>
    <w:rsid w:val="005E6FA8"/>
    <w:rsid w:val="005E7735"/>
    <w:rsid w:val="00602BD2"/>
    <w:rsid w:val="006210FF"/>
    <w:rsid w:val="00627DBC"/>
    <w:rsid w:val="0064382C"/>
    <w:rsid w:val="00650467"/>
    <w:rsid w:val="00651CDA"/>
    <w:rsid w:val="006627E2"/>
    <w:rsid w:val="00663545"/>
    <w:rsid w:val="006662D2"/>
    <w:rsid w:val="00685328"/>
    <w:rsid w:val="00687CFB"/>
    <w:rsid w:val="00691EBD"/>
    <w:rsid w:val="00696B6E"/>
    <w:rsid w:val="006A514D"/>
    <w:rsid w:val="006A5F0E"/>
    <w:rsid w:val="006B3C3A"/>
    <w:rsid w:val="006B3C41"/>
    <w:rsid w:val="006B44D0"/>
    <w:rsid w:val="006C28FD"/>
    <w:rsid w:val="006C64FB"/>
    <w:rsid w:val="006E0DA7"/>
    <w:rsid w:val="00700034"/>
    <w:rsid w:val="00742E37"/>
    <w:rsid w:val="00766902"/>
    <w:rsid w:val="007711CE"/>
    <w:rsid w:val="007718C6"/>
    <w:rsid w:val="007849A6"/>
    <w:rsid w:val="00785AD6"/>
    <w:rsid w:val="007B3318"/>
    <w:rsid w:val="007C2ED9"/>
    <w:rsid w:val="007D7F48"/>
    <w:rsid w:val="007E5A74"/>
    <w:rsid w:val="007E5FF5"/>
    <w:rsid w:val="007F4B9E"/>
    <w:rsid w:val="008045C5"/>
    <w:rsid w:val="00804EFA"/>
    <w:rsid w:val="00805287"/>
    <w:rsid w:val="0081091C"/>
    <w:rsid w:val="00810C62"/>
    <w:rsid w:val="008153FB"/>
    <w:rsid w:val="00835F7E"/>
    <w:rsid w:val="00841580"/>
    <w:rsid w:val="00853C44"/>
    <w:rsid w:val="00853F83"/>
    <w:rsid w:val="00854BF3"/>
    <w:rsid w:val="00861E2B"/>
    <w:rsid w:val="00862B2F"/>
    <w:rsid w:val="00866BB6"/>
    <w:rsid w:val="00872D54"/>
    <w:rsid w:val="00874798"/>
    <w:rsid w:val="008926CB"/>
    <w:rsid w:val="008A4551"/>
    <w:rsid w:val="008B7335"/>
    <w:rsid w:val="008C773F"/>
    <w:rsid w:val="008D58C9"/>
    <w:rsid w:val="008D7B39"/>
    <w:rsid w:val="008E302B"/>
    <w:rsid w:val="008E3B2B"/>
    <w:rsid w:val="008F77D5"/>
    <w:rsid w:val="009028BE"/>
    <w:rsid w:val="00937B97"/>
    <w:rsid w:val="00937F33"/>
    <w:rsid w:val="00942F51"/>
    <w:rsid w:val="0097294B"/>
    <w:rsid w:val="00986030"/>
    <w:rsid w:val="009E70CA"/>
    <w:rsid w:val="00A1296A"/>
    <w:rsid w:val="00A32F25"/>
    <w:rsid w:val="00A5433A"/>
    <w:rsid w:val="00A63B1A"/>
    <w:rsid w:val="00A6561E"/>
    <w:rsid w:val="00A77E4D"/>
    <w:rsid w:val="00A91B1B"/>
    <w:rsid w:val="00A97C8E"/>
    <w:rsid w:val="00AB2DBE"/>
    <w:rsid w:val="00AB77D9"/>
    <w:rsid w:val="00AC1350"/>
    <w:rsid w:val="00AC3DAF"/>
    <w:rsid w:val="00AC614D"/>
    <w:rsid w:val="00AD79A0"/>
    <w:rsid w:val="00AE29A4"/>
    <w:rsid w:val="00AE6F4F"/>
    <w:rsid w:val="00AF5356"/>
    <w:rsid w:val="00B10124"/>
    <w:rsid w:val="00B17030"/>
    <w:rsid w:val="00B30B42"/>
    <w:rsid w:val="00B345B8"/>
    <w:rsid w:val="00B46E33"/>
    <w:rsid w:val="00B60E04"/>
    <w:rsid w:val="00B8113E"/>
    <w:rsid w:val="00B92DDA"/>
    <w:rsid w:val="00B95C60"/>
    <w:rsid w:val="00BA66C3"/>
    <w:rsid w:val="00BD104E"/>
    <w:rsid w:val="00BD3410"/>
    <w:rsid w:val="00BF078E"/>
    <w:rsid w:val="00C00F9F"/>
    <w:rsid w:val="00C0522A"/>
    <w:rsid w:val="00C177C5"/>
    <w:rsid w:val="00C23A21"/>
    <w:rsid w:val="00C3370E"/>
    <w:rsid w:val="00C46FBF"/>
    <w:rsid w:val="00C524D0"/>
    <w:rsid w:val="00C606BD"/>
    <w:rsid w:val="00C66427"/>
    <w:rsid w:val="00C70387"/>
    <w:rsid w:val="00C76F09"/>
    <w:rsid w:val="00CA5131"/>
    <w:rsid w:val="00CB16D2"/>
    <w:rsid w:val="00CC24D8"/>
    <w:rsid w:val="00CC4F69"/>
    <w:rsid w:val="00CD05DC"/>
    <w:rsid w:val="00CD5B0D"/>
    <w:rsid w:val="00D11C9D"/>
    <w:rsid w:val="00D331C4"/>
    <w:rsid w:val="00D37195"/>
    <w:rsid w:val="00D468C8"/>
    <w:rsid w:val="00D53BF4"/>
    <w:rsid w:val="00D55A19"/>
    <w:rsid w:val="00D8518C"/>
    <w:rsid w:val="00D87C97"/>
    <w:rsid w:val="00DA6563"/>
    <w:rsid w:val="00DB1538"/>
    <w:rsid w:val="00DB3723"/>
    <w:rsid w:val="00DC1831"/>
    <w:rsid w:val="00DC68B2"/>
    <w:rsid w:val="00DF511E"/>
    <w:rsid w:val="00DF7818"/>
    <w:rsid w:val="00E04C57"/>
    <w:rsid w:val="00E1325B"/>
    <w:rsid w:val="00E22059"/>
    <w:rsid w:val="00E3286D"/>
    <w:rsid w:val="00E413DD"/>
    <w:rsid w:val="00E5785F"/>
    <w:rsid w:val="00E6660E"/>
    <w:rsid w:val="00E8246D"/>
    <w:rsid w:val="00E90483"/>
    <w:rsid w:val="00E906A5"/>
    <w:rsid w:val="00E92D01"/>
    <w:rsid w:val="00EA1A6E"/>
    <w:rsid w:val="00EE16F8"/>
    <w:rsid w:val="00EE3689"/>
    <w:rsid w:val="00EE599E"/>
    <w:rsid w:val="00EF35DA"/>
    <w:rsid w:val="00EF5236"/>
    <w:rsid w:val="00EF5614"/>
    <w:rsid w:val="00EF7EE3"/>
    <w:rsid w:val="00F047CE"/>
    <w:rsid w:val="00F11346"/>
    <w:rsid w:val="00F11A3E"/>
    <w:rsid w:val="00F22F31"/>
    <w:rsid w:val="00F35CE5"/>
    <w:rsid w:val="00F40180"/>
    <w:rsid w:val="00F5073D"/>
    <w:rsid w:val="00F53FDC"/>
    <w:rsid w:val="00F55BDC"/>
    <w:rsid w:val="00F56A0C"/>
    <w:rsid w:val="00F660D0"/>
    <w:rsid w:val="00F73940"/>
    <w:rsid w:val="00F807C8"/>
    <w:rsid w:val="00FA30A7"/>
    <w:rsid w:val="00FA3EB3"/>
    <w:rsid w:val="00FD35A6"/>
    <w:rsid w:val="00FF61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D376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E906A5"/>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table" w:styleId="GridTable4-Accent3">
    <w:name w:val="Grid Table 4 Accent 3"/>
    <w:basedOn w:val="TableNormal"/>
    <w:uiPriority w:val="49"/>
    <w:rsid w:val="00341CC4"/>
    <w:pPr>
      <w:spacing w:after="0" w:line="240" w:lineRule="auto"/>
    </w:pPr>
    <w:tblPr>
      <w:tblStyleRowBandSize w:val="1"/>
      <w:tblStyleColBandSize w:val="1"/>
      <w:tblBorders>
        <w:top w:val="single" w:sz="4" w:space="0" w:color="92A0C0" w:themeColor="accent3" w:themeTint="99"/>
        <w:left w:val="single" w:sz="4" w:space="0" w:color="92A0C0" w:themeColor="accent3" w:themeTint="99"/>
        <w:bottom w:val="single" w:sz="4" w:space="0" w:color="92A0C0" w:themeColor="accent3" w:themeTint="99"/>
        <w:right w:val="single" w:sz="4" w:space="0" w:color="92A0C0" w:themeColor="accent3" w:themeTint="99"/>
        <w:insideH w:val="single" w:sz="4" w:space="0" w:color="92A0C0" w:themeColor="accent3" w:themeTint="99"/>
        <w:insideV w:val="single" w:sz="4" w:space="0" w:color="92A0C0" w:themeColor="accent3" w:themeTint="99"/>
      </w:tblBorders>
    </w:tblPr>
    <w:tblStylePr w:type="firstRow">
      <w:rPr>
        <w:b/>
        <w:bCs/>
        <w:color w:val="FFFFFF" w:themeColor="background1"/>
      </w:rPr>
      <w:tblPr/>
      <w:tcPr>
        <w:tcBorders>
          <w:top w:val="single" w:sz="4" w:space="0" w:color="52658F" w:themeColor="accent3"/>
          <w:left w:val="single" w:sz="4" w:space="0" w:color="52658F" w:themeColor="accent3"/>
          <w:bottom w:val="single" w:sz="4" w:space="0" w:color="52658F" w:themeColor="accent3"/>
          <w:right w:val="single" w:sz="4" w:space="0" w:color="52658F" w:themeColor="accent3"/>
          <w:insideH w:val="nil"/>
          <w:insideV w:val="nil"/>
        </w:tcBorders>
        <w:shd w:val="clear" w:color="auto" w:fill="52658F" w:themeFill="accent3"/>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table" w:styleId="GridTable5Dark-Accent3">
    <w:name w:val="Grid Table 5 Dark Accent 3"/>
    <w:basedOn w:val="TableNormal"/>
    <w:uiPriority w:val="50"/>
    <w:rsid w:val="00A543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F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65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65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65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658F" w:themeFill="accent3"/>
      </w:tcPr>
    </w:tblStylePr>
    <w:tblStylePr w:type="band1Vert">
      <w:tblPr/>
      <w:tcPr>
        <w:shd w:val="clear" w:color="auto" w:fill="B6C0D5" w:themeFill="accent3" w:themeFillTint="66"/>
      </w:tcPr>
    </w:tblStylePr>
    <w:tblStylePr w:type="band1Horz">
      <w:tblPr/>
      <w:tcPr>
        <w:shd w:val="clear" w:color="auto" w:fill="B6C0D5" w:themeFill="accent3" w:themeFillTint="66"/>
      </w:tcPr>
    </w:tblStylePr>
  </w:style>
  <w:style w:type="character" w:styleId="Hyperlink">
    <w:name w:val="Hyperlink"/>
    <w:basedOn w:val="DefaultParagraphFont"/>
    <w:uiPriority w:val="99"/>
    <w:unhideWhenUsed/>
    <w:rsid w:val="00D331C4"/>
    <w:rPr>
      <w:color w:val="0096D2" w:themeColor="hyperlink"/>
      <w:u w:val="single"/>
    </w:rPr>
  </w:style>
  <w:style w:type="character" w:styleId="UnresolvedMention">
    <w:name w:val="Unresolved Mention"/>
    <w:basedOn w:val="DefaultParagraphFont"/>
    <w:uiPriority w:val="99"/>
    <w:semiHidden/>
    <w:unhideWhenUsed/>
    <w:rsid w:val="00D331C4"/>
    <w:rPr>
      <w:color w:val="605E5C"/>
      <w:shd w:val="clear" w:color="auto" w:fill="E1DFDD"/>
    </w:rPr>
  </w:style>
  <w:style w:type="paragraph" w:customStyle="1" w:styleId="Default">
    <w:name w:val="Default"/>
    <w:rsid w:val="00D851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D7F48"/>
  </w:style>
  <w:style w:type="character" w:styleId="FollowedHyperlink">
    <w:name w:val="FollowedHyperlink"/>
    <w:basedOn w:val="DefaultParagraphFont"/>
    <w:uiPriority w:val="99"/>
    <w:semiHidden/>
    <w:unhideWhenUsed/>
    <w:rsid w:val="00503DE7"/>
    <w:rPr>
      <w:color w:val="00578B" w:themeColor="followedHyperlink"/>
      <w:u w:val="single"/>
    </w:rPr>
  </w:style>
  <w:style w:type="paragraph" w:styleId="TOCHeading">
    <w:name w:val="TOC Heading"/>
    <w:basedOn w:val="Heading1"/>
    <w:next w:val="Normal"/>
    <w:uiPriority w:val="39"/>
    <w:unhideWhenUsed/>
    <w:qFormat/>
    <w:rsid w:val="00E90483"/>
    <w:pPr>
      <w:spacing w:before="480" w:line="276" w:lineRule="auto"/>
      <w:outlineLvl w:val="9"/>
    </w:pPr>
    <w:rPr>
      <w:bCs/>
      <w:color w:val="DAD08B" w:themeColor="accent1" w:themeShade="BF"/>
      <w:sz w:val="28"/>
      <w:szCs w:val="28"/>
    </w:rPr>
  </w:style>
  <w:style w:type="paragraph" w:styleId="TOC1">
    <w:name w:val="toc 1"/>
    <w:basedOn w:val="Normal"/>
    <w:next w:val="Normal"/>
    <w:autoRedefine/>
    <w:uiPriority w:val="39"/>
    <w:unhideWhenUsed/>
    <w:rsid w:val="00E90483"/>
    <w:pPr>
      <w:spacing w:before="120" w:after="120"/>
    </w:pPr>
    <w:rPr>
      <w:b/>
      <w:bCs/>
      <w:caps/>
      <w:sz w:val="20"/>
      <w:szCs w:val="20"/>
    </w:rPr>
  </w:style>
  <w:style w:type="paragraph" w:styleId="TOC2">
    <w:name w:val="toc 2"/>
    <w:basedOn w:val="Normal"/>
    <w:next w:val="Normal"/>
    <w:autoRedefine/>
    <w:uiPriority w:val="39"/>
    <w:unhideWhenUsed/>
    <w:rsid w:val="00E90483"/>
    <w:pPr>
      <w:spacing w:after="0"/>
      <w:ind w:left="220"/>
    </w:pPr>
    <w:rPr>
      <w:smallCaps/>
      <w:sz w:val="20"/>
      <w:szCs w:val="20"/>
    </w:rPr>
  </w:style>
  <w:style w:type="paragraph" w:styleId="TOC3">
    <w:name w:val="toc 3"/>
    <w:basedOn w:val="Normal"/>
    <w:next w:val="Normal"/>
    <w:autoRedefine/>
    <w:uiPriority w:val="39"/>
    <w:unhideWhenUsed/>
    <w:rsid w:val="00E90483"/>
    <w:pPr>
      <w:spacing w:after="0"/>
      <w:ind w:left="440"/>
    </w:pPr>
    <w:rPr>
      <w:i/>
      <w:iCs/>
      <w:sz w:val="20"/>
      <w:szCs w:val="20"/>
    </w:rPr>
  </w:style>
  <w:style w:type="paragraph" w:styleId="TOC4">
    <w:name w:val="toc 4"/>
    <w:basedOn w:val="Normal"/>
    <w:next w:val="Normal"/>
    <w:autoRedefine/>
    <w:uiPriority w:val="39"/>
    <w:unhideWhenUsed/>
    <w:rsid w:val="00E90483"/>
    <w:pPr>
      <w:spacing w:after="0"/>
      <w:ind w:left="660"/>
    </w:pPr>
    <w:rPr>
      <w:sz w:val="18"/>
      <w:szCs w:val="18"/>
    </w:rPr>
  </w:style>
  <w:style w:type="paragraph" w:styleId="TOC5">
    <w:name w:val="toc 5"/>
    <w:basedOn w:val="Normal"/>
    <w:next w:val="Normal"/>
    <w:autoRedefine/>
    <w:uiPriority w:val="39"/>
    <w:unhideWhenUsed/>
    <w:rsid w:val="00E90483"/>
    <w:pPr>
      <w:spacing w:after="0"/>
      <w:ind w:left="880"/>
    </w:pPr>
    <w:rPr>
      <w:sz w:val="18"/>
      <w:szCs w:val="18"/>
    </w:rPr>
  </w:style>
  <w:style w:type="paragraph" w:styleId="TOC6">
    <w:name w:val="toc 6"/>
    <w:basedOn w:val="Normal"/>
    <w:next w:val="Normal"/>
    <w:autoRedefine/>
    <w:uiPriority w:val="39"/>
    <w:unhideWhenUsed/>
    <w:rsid w:val="00E90483"/>
    <w:pPr>
      <w:spacing w:after="0"/>
      <w:ind w:left="1100"/>
    </w:pPr>
    <w:rPr>
      <w:sz w:val="18"/>
      <w:szCs w:val="18"/>
    </w:rPr>
  </w:style>
  <w:style w:type="paragraph" w:styleId="TOC7">
    <w:name w:val="toc 7"/>
    <w:basedOn w:val="Normal"/>
    <w:next w:val="Normal"/>
    <w:autoRedefine/>
    <w:uiPriority w:val="39"/>
    <w:unhideWhenUsed/>
    <w:rsid w:val="00E90483"/>
    <w:pPr>
      <w:spacing w:after="0"/>
      <w:ind w:left="1320"/>
    </w:pPr>
    <w:rPr>
      <w:sz w:val="18"/>
      <w:szCs w:val="18"/>
    </w:rPr>
  </w:style>
  <w:style w:type="paragraph" w:styleId="TOC8">
    <w:name w:val="toc 8"/>
    <w:basedOn w:val="Normal"/>
    <w:next w:val="Normal"/>
    <w:autoRedefine/>
    <w:uiPriority w:val="39"/>
    <w:unhideWhenUsed/>
    <w:rsid w:val="00E90483"/>
    <w:pPr>
      <w:spacing w:after="0"/>
      <w:ind w:left="1540"/>
    </w:pPr>
    <w:rPr>
      <w:sz w:val="18"/>
      <w:szCs w:val="18"/>
    </w:rPr>
  </w:style>
  <w:style w:type="paragraph" w:styleId="TOC9">
    <w:name w:val="toc 9"/>
    <w:basedOn w:val="Normal"/>
    <w:next w:val="Normal"/>
    <w:autoRedefine/>
    <w:uiPriority w:val="39"/>
    <w:unhideWhenUsed/>
    <w:rsid w:val="00E90483"/>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2138">
      <w:bodyDiv w:val="1"/>
      <w:marLeft w:val="0"/>
      <w:marRight w:val="0"/>
      <w:marTop w:val="0"/>
      <w:marBottom w:val="0"/>
      <w:divBdr>
        <w:top w:val="none" w:sz="0" w:space="0" w:color="auto"/>
        <w:left w:val="none" w:sz="0" w:space="0" w:color="auto"/>
        <w:bottom w:val="none" w:sz="0" w:space="0" w:color="auto"/>
        <w:right w:val="none" w:sz="0" w:space="0" w:color="auto"/>
      </w:divBdr>
    </w:div>
    <w:div w:id="43800871">
      <w:bodyDiv w:val="1"/>
      <w:marLeft w:val="0"/>
      <w:marRight w:val="0"/>
      <w:marTop w:val="0"/>
      <w:marBottom w:val="0"/>
      <w:divBdr>
        <w:top w:val="none" w:sz="0" w:space="0" w:color="auto"/>
        <w:left w:val="none" w:sz="0" w:space="0" w:color="auto"/>
        <w:bottom w:val="none" w:sz="0" w:space="0" w:color="auto"/>
        <w:right w:val="none" w:sz="0" w:space="0" w:color="auto"/>
      </w:divBdr>
    </w:div>
    <w:div w:id="44913931">
      <w:bodyDiv w:val="1"/>
      <w:marLeft w:val="0"/>
      <w:marRight w:val="0"/>
      <w:marTop w:val="0"/>
      <w:marBottom w:val="0"/>
      <w:divBdr>
        <w:top w:val="none" w:sz="0" w:space="0" w:color="auto"/>
        <w:left w:val="none" w:sz="0" w:space="0" w:color="auto"/>
        <w:bottom w:val="none" w:sz="0" w:space="0" w:color="auto"/>
        <w:right w:val="none" w:sz="0" w:space="0" w:color="auto"/>
      </w:divBdr>
    </w:div>
    <w:div w:id="194008468">
      <w:bodyDiv w:val="1"/>
      <w:marLeft w:val="0"/>
      <w:marRight w:val="0"/>
      <w:marTop w:val="0"/>
      <w:marBottom w:val="0"/>
      <w:divBdr>
        <w:top w:val="none" w:sz="0" w:space="0" w:color="auto"/>
        <w:left w:val="none" w:sz="0" w:space="0" w:color="auto"/>
        <w:bottom w:val="none" w:sz="0" w:space="0" w:color="auto"/>
        <w:right w:val="none" w:sz="0" w:space="0" w:color="auto"/>
      </w:divBdr>
    </w:div>
    <w:div w:id="208807370">
      <w:bodyDiv w:val="1"/>
      <w:marLeft w:val="0"/>
      <w:marRight w:val="0"/>
      <w:marTop w:val="0"/>
      <w:marBottom w:val="0"/>
      <w:divBdr>
        <w:top w:val="none" w:sz="0" w:space="0" w:color="auto"/>
        <w:left w:val="none" w:sz="0" w:space="0" w:color="auto"/>
        <w:bottom w:val="none" w:sz="0" w:space="0" w:color="auto"/>
        <w:right w:val="none" w:sz="0" w:space="0" w:color="auto"/>
      </w:divBdr>
    </w:div>
    <w:div w:id="213590524">
      <w:bodyDiv w:val="1"/>
      <w:marLeft w:val="0"/>
      <w:marRight w:val="0"/>
      <w:marTop w:val="0"/>
      <w:marBottom w:val="0"/>
      <w:divBdr>
        <w:top w:val="none" w:sz="0" w:space="0" w:color="auto"/>
        <w:left w:val="none" w:sz="0" w:space="0" w:color="auto"/>
        <w:bottom w:val="none" w:sz="0" w:space="0" w:color="auto"/>
        <w:right w:val="none" w:sz="0" w:space="0" w:color="auto"/>
      </w:divBdr>
    </w:div>
    <w:div w:id="213661309">
      <w:bodyDiv w:val="1"/>
      <w:marLeft w:val="0"/>
      <w:marRight w:val="0"/>
      <w:marTop w:val="0"/>
      <w:marBottom w:val="0"/>
      <w:divBdr>
        <w:top w:val="none" w:sz="0" w:space="0" w:color="auto"/>
        <w:left w:val="none" w:sz="0" w:space="0" w:color="auto"/>
        <w:bottom w:val="none" w:sz="0" w:space="0" w:color="auto"/>
        <w:right w:val="none" w:sz="0" w:space="0" w:color="auto"/>
      </w:divBdr>
    </w:div>
    <w:div w:id="240021113">
      <w:bodyDiv w:val="1"/>
      <w:marLeft w:val="0"/>
      <w:marRight w:val="0"/>
      <w:marTop w:val="0"/>
      <w:marBottom w:val="0"/>
      <w:divBdr>
        <w:top w:val="none" w:sz="0" w:space="0" w:color="auto"/>
        <w:left w:val="none" w:sz="0" w:space="0" w:color="auto"/>
        <w:bottom w:val="none" w:sz="0" w:space="0" w:color="auto"/>
        <w:right w:val="none" w:sz="0" w:space="0" w:color="auto"/>
      </w:divBdr>
    </w:div>
    <w:div w:id="260530266">
      <w:bodyDiv w:val="1"/>
      <w:marLeft w:val="0"/>
      <w:marRight w:val="0"/>
      <w:marTop w:val="0"/>
      <w:marBottom w:val="0"/>
      <w:divBdr>
        <w:top w:val="none" w:sz="0" w:space="0" w:color="auto"/>
        <w:left w:val="none" w:sz="0" w:space="0" w:color="auto"/>
        <w:bottom w:val="none" w:sz="0" w:space="0" w:color="auto"/>
        <w:right w:val="none" w:sz="0" w:space="0" w:color="auto"/>
      </w:divBdr>
    </w:div>
    <w:div w:id="310522010">
      <w:bodyDiv w:val="1"/>
      <w:marLeft w:val="0"/>
      <w:marRight w:val="0"/>
      <w:marTop w:val="0"/>
      <w:marBottom w:val="0"/>
      <w:divBdr>
        <w:top w:val="none" w:sz="0" w:space="0" w:color="auto"/>
        <w:left w:val="none" w:sz="0" w:space="0" w:color="auto"/>
        <w:bottom w:val="none" w:sz="0" w:space="0" w:color="auto"/>
        <w:right w:val="none" w:sz="0" w:space="0" w:color="auto"/>
      </w:divBdr>
    </w:div>
    <w:div w:id="352193098">
      <w:bodyDiv w:val="1"/>
      <w:marLeft w:val="0"/>
      <w:marRight w:val="0"/>
      <w:marTop w:val="0"/>
      <w:marBottom w:val="0"/>
      <w:divBdr>
        <w:top w:val="none" w:sz="0" w:space="0" w:color="auto"/>
        <w:left w:val="none" w:sz="0" w:space="0" w:color="auto"/>
        <w:bottom w:val="none" w:sz="0" w:space="0" w:color="auto"/>
        <w:right w:val="none" w:sz="0" w:space="0" w:color="auto"/>
      </w:divBdr>
    </w:div>
    <w:div w:id="352464959">
      <w:bodyDiv w:val="1"/>
      <w:marLeft w:val="0"/>
      <w:marRight w:val="0"/>
      <w:marTop w:val="0"/>
      <w:marBottom w:val="0"/>
      <w:divBdr>
        <w:top w:val="none" w:sz="0" w:space="0" w:color="auto"/>
        <w:left w:val="none" w:sz="0" w:space="0" w:color="auto"/>
        <w:bottom w:val="none" w:sz="0" w:space="0" w:color="auto"/>
        <w:right w:val="none" w:sz="0" w:space="0" w:color="auto"/>
      </w:divBdr>
    </w:div>
    <w:div w:id="374504118">
      <w:bodyDiv w:val="1"/>
      <w:marLeft w:val="0"/>
      <w:marRight w:val="0"/>
      <w:marTop w:val="0"/>
      <w:marBottom w:val="0"/>
      <w:divBdr>
        <w:top w:val="none" w:sz="0" w:space="0" w:color="auto"/>
        <w:left w:val="none" w:sz="0" w:space="0" w:color="auto"/>
        <w:bottom w:val="none" w:sz="0" w:space="0" w:color="auto"/>
        <w:right w:val="none" w:sz="0" w:space="0" w:color="auto"/>
      </w:divBdr>
    </w:div>
    <w:div w:id="374698706">
      <w:bodyDiv w:val="1"/>
      <w:marLeft w:val="0"/>
      <w:marRight w:val="0"/>
      <w:marTop w:val="0"/>
      <w:marBottom w:val="0"/>
      <w:divBdr>
        <w:top w:val="none" w:sz="0" w:space="0" w:color="auto"/>
        <w:left w:val="none" w:sz="0" w:space="0" w:color="auto"/>
        <w:bottom w:val="none" w:sz="0" w:space="0" w:color="auto"/>
        <w:right w:val="none" w:sz="0" w:space="0" w:color="auto"/>
      </w:divBdr>
      <w:divsChild>
        <w:div w:id="2144694620">
          <w:marLeft w:val="0"/>
          <w:marRight w:val="0"/>
          <w:marTop w:val="0"/>
          <w:marBottom w:val="0"/>
          <w:divBdr>
            <w:top w:val="none" w:sz="0" w:space="0" w:color="auto"/>
            <w:left w:val="none" w:sz="0" w:space="0" w:color="auto"/>
            <w:bottom w:val="none" w:sz="0" w:space="0" w:color="auto"/>
            <w:right w:val="none" w:sz="0" w:space="0" w:color="auto"/>
          </w:divBdr>
        </w:div>
        <w:div w:id="1981809124">
          <w:marLeft w:val="0"/>
          <w:marRight w:val="0"/>
          <w:marTop w:val="0"/>
          <w:marBottom w:val="0"/>
          <w:divBdr>
            <w:top w:val="none" w:sz="0" w:space="0" w:color="auto"/>
            <w:left w:val="none" w:sz="0" w:space="0" w:color="auto"/>
            <w:bottom w:val="none" w:sz="0" w:space="0" w:color="auto"/>
            <w:right w:val="none" w:sz="0" w:space="0" w:color="auto"/>
          </w:divBdr>
        </w:div>
        <w:div w:id="391201322">
          <w:marLeft w:val="0"/>
          <w:marRight w:val="0"/>
          <w:marTop w:val="0"/>
          <w:marBottom w:val="0"/>
          <w:divBdr>
            <w:top w:val="none" w:sz="0" w:space="0" w:color="auto"/>
            <w:left w:val="none" w:sz="0" w:space="0" w:color="auto"/>
            <w:bottom w:val="none" w:sz="0" w:space="0" w:color="auto"/>
            <w:right w:val="none" w:sz="0" w:space="0" w:color="auto"/>
          </w:divBdr>
        </w:div>
        <w:div w:id="1762722939">
          <w:marLeft w:val="0"/>
          <w:marRight w:val="0"/>
          <w:marTop w:val="0"/>
          <w:marBottom w:val="0"/>
          <w:divBdr>
            <w:top w:val="none" w:sz="0" w:space="0" w:color="auto"/>
            <w:left w:val="none" w:sz="0" w:space="0" w:color="auto"/>
            <w:bottom w:val="none" w:sz="0" w:space="0" w:color="auto"/>
            <w:right w:val="none" w:sz="0" w:space="0" w:color="auto"/>
          </w:divBdr>
        </w:div>
        <w:div w:id="1643189369">
          <w:marLeft w:val="0"/>
          <w:marRight w:val="0"/>
          <w:marTop w:val="0"/>
          <w:marBottom w:val="0"/>
          <w:divBdr>
            <w:top w:val="none" w:sz="0" w:space="0" w:color="auto"/>
            <w:left w:val="none" w:sz="0" w:space="0" w:color="auto"/>
            <w:bottom w:val="none" w:sz="0" w:space="0" w:color="auto"/>
            <w:right w:val="none" w:sz="0" w:space="0" w:color="auto"/>
          </w:divBdr>
        </w:div>
        <w:div w:id="1717505203">
          <w:marLeft w:val="0"/>
          <w:marRight w:val="0"/>
          <w:marTop w:val="0"/>
          <w:marBottom w:val="0"/>
          <w:divBdr>
            <w:top w:val="none" w:sz="0" w:space="0" w:color="auto"/>
            <w:left w:val="none" w:sz="0" w:space="0" w:color="auto"/>
            <w:bottom w:val="none" w:sz="0" w:space="0" w:color="auto"/>
            <w:right w:val="none" w:sz="0" w:space="0" w:color="auto"/>
          </w:divBdr>
        </w:div>
        <w:div w:id="1107115508">
          <w:marLeft w:val="0"/>
          <w:marRight w:val="0"/>
          <w:marTop w:val="0"/>
          <w:marBottom w:val="0"/>
          <w:divBdr>
            <w:top w:val="none" w:sz="0" w:space="0" w:color="auto"/>
            <w:left w:val="none" w:sz="0" w:space="0" w:color="auto"/>
            <w:bottom w:val="none" w:sz="0" w:space="0" w:color="auto"/>
            <w:right w:val="none" w:sz="0" w:space="0" w:color="auto"/>
          </w:divBdr>
        </w:div>
        <w:div w:id="1430351268">
          <w:marLeft w:val="0"/>
          <w:marRight w:val="0"/>
          <w:marTop w:val="0"/>
          <w:marBottom w:val="0"/>
          <w:divBdr>
            <w:top w:val="none" w:sz="0" w:space="0" w:color="auto"/>
            <w:left w:val="none" w:sz="0" w:space="0" w:color="auto"/>
            <w:bottom w:val="none" w:sz="0" w:space="0" w:color="auto"/>
            <w:right w:val="none" w:sz="0" w:space="0" w:color="auto"/>
          </w:divBdr>
        </w:div>
        <w:div w:id="1591698581">
          <w:marLeft w:val="0"/>
          <w:marRight w:val="0"/>
          <w:marTop w:val="0"/>
          <w:marBottom w:val="0"/>
          <w:divBdr>
            <w:top w:val="none" w:sz="0" w:space="0" w:color="auto"/>
            <w:left w:val="none" w:sz="0" w:space="0" w:color="auto"/>
            <w:bottom w:val="none" w:sz="0" w:space="0" w:color="auto"/>
            <w:right w:val="none" w:sz="0" w:space="0" w:color="auto"/>
          </w:divBdr>
        </w:div>
        <w:div w:id="1142187802">
          <w:marLeft w:val="0"/>
          <w:marRight w:val="0"/>
          <w:marTop w:val="0"/>
          <w:marBottom w:val="0"/>
          <w:divBdr>
            <w:top w:val="none" w:sz="0" w:space="0" w:color="auto"/>
            <w:left w:val="none" w:sz="0" w:space="0" w:color="auto"/>
            <w:bottom w:val="none" w:sz="0" w:space="0" w:color="auto"/>
            <w:right w:val="none" w:sz="0" w:space="0" w:color="auto"/>
          </w:divBdr>
        </w:div>
        <w:div w:id="70349517">
          <w:marLeft w:val="0"/>
          <w:marRight w:val="0"/>
          <w:marTop w:val="0"/>
          <w:marBottom w:val="0"/>
          <w:divBdr>
            <w:top w:val="none" w:sz="0" w:space="0" w:color="auto"/>
            <w:left w:val="none" w:sz="0" w:space="0" w:color="auto"/>
            <w:bottom w:val="none" w:sz="0" w:space="0" w:color="auto"/>
            <w:right w:val="none" w:sz="0" w:space="0" w:color="auto"/>
          </w:divBdr>
        </w:div>
        <w:div w:id="1165903067">
          <w:marLeft w:val="0"/>
          <w:marRight w:val="0"/>
          <w:marTop w:val="0"/>
          <w:marBottom w:val="0"/>
          <w:divBdr>
            <w:top w:val="none" w:sz="0" w:space="0" w:color="auto"/>
            <w:left w:val="none" w:sz="0" w:space="0" w:color="auto"/>
            <w:bottom w:val="none" w:sz="0" w:space="0" w:color="auto"/>
            <w:right w:val="none" w:sz="0" w:space="0" w:color="auto"/>
          </w:divBdr>
        </w:div>
      </w:divsChild>
    </w:div>
    <w:div w:id="396128103">
      <w:bodyDiv w:val="1"/>
      <w:marLeft w:val="0"/>
      <w:marRight w:val="0"/>
      <w:marTop w:val="0"/>
      <w:marBottom w:val="0"/>
      <w:divBdr>
        <w:top w:val="none" w:sz="0" w:space="0" w:color="auto"/>
        <w:left w:val="none" w:sz="0" w:space="0" w:color="auto"/>
        <w:bottom w:val="none" w:sz="0" w:space="0" w:color="auto"/>
        <w:right w:val="none" w:sz="0" w:space="0" w:color="auto"/>
      </w:divBdr>
    </w:div>
    <w:div w:id="399905108">
      <w:bodyDiv w:val="1"/>
      <w:marLeft w:val="0"/>
      <w:marRight w:val="0"/>
      <w:marTop w:val="0"/>
      <w:marBottom w:val="0"/>
      <w:divBdr>
        <w:top w:val="none" w:sz="0" w:space="0" w:color="auto"/>
        <w:left w:val="none" w:sz="0" w:space="0" w:color="auto"/>
        <w:bottom w:val="none" w:sz="0" w:space="0" w:color="auto"/>
        <w:right w:val="none" w:sz="0" w:space="0" w:color="auto"/>
      </w:divBdr>
    </w:div>
    <w:div w:id="430972925">
      <w:bodyDiv w:val="1"/>
      <w:marLeft w:val="0"/>
      <w:marRight w:val="0"/>
      <w:marTop w:val="0"/>
      <w:marBottom w:val="0"/>
      <w:divBdr>
        <w:top w:val="none" w:sz="0" w:space="0" w:color="auto"/>
        <w:left w:val="none" w:sz="0" w:space="0" w:color="auto"/>
        <w:bottom w:val="none" w:sz="0" w:space="0" w:color="auto"/>
        <w:right w:val="none" w:sz="0" w:space="0" w:color="auto"/>
      </w:divBdr>
    </w:div>
    <w:div w:id="527304220">
      <w:bodyDiv w:val="1"/>
      <w:marLeft w:val="0"/>
      <w:marRight w:val="0"/>
      <w:marTop w:val="0"/>
      <w:marBottom w:val="0"/>
      <w:divBdr>
        <w:top w:val="none" w:sz="0" w:space="0" w:color="auto"/>
        <w:left w:val="none" w:sz="0" w:space="0" w:color="auto"/>
        <w:bottom w:val="none" w:sz="0" w:space="0" w:color="auto"/>
        <w:right w:val="none" w:sz="0" w:space="0" w:color="auto"/>
      </w:divBdr>
    </w:div>
    <w:div w:id="581647608">
      <w:bodyDiv w:val="1"/>
      <w:marLeft w:val="0"/>
      <w:marRight w:val="0"/>
      <w:marTop w:val="0"/>
      <w:marBottom w:val="0"/>
      <w:divBdr>
        <w:top w:val="none" w:sz="0" w:space="0" w:color="auto"/>
        <w:left w:val="none" w:sz="0" w:space="0" w:color="auto"/>
        <w:bottom w:val="none" w:sz="0" w:space="0" w:color="auto"/>
        <w:right w:val="none" w:sz="0" w:space="0" w:color="auto"/>
      </w:divBdr>
    </w:div>
    <w:div w:id="585504187">
      <w:bodyDiv w:val="1"/>
      <w:marLeft w:val="0"/>
      <w:marRight w:val="0"/>
      <w:marTop w:val="0"/>
      <w:marBottom w:val="0"/>
      <w:divBdr>
        <w:top w:val="none" w:sz="0" w:space="0" w:color="auto"/>
        <w:left w:val="none" w:sz="0" w:space="0" w:color="auto"/>
        <w:bottom w:val="none" w:sz="0" w:space="0" w:color="auto"/>
        <w:right w:val="none" w:sz="0" w:space="0" w:color="auto"/>
      </w:divBdr>
    </w:div>
    <w:div w:id="595401515">
      <w:bodyDiv w:val="1"/>
      <w:marLeft w:val="0"/>
      <w:marRight w:val="0"/>
      <w:marTop w:val="0"/>
      <w:marBottom w:val="0"/>
      <w:divBdr>
        <w:top w:val="none" w:sz="0" w:space="0" w:color="auto"/>
        <w:left w:val="none" w:sz="0" w:space="0" w:color="auto"/>
        <w:bottom w:val="none" w:sz="0" w:space="0" w:color="auto"/>
        <w:right w:val="none" w:sz="0" w:space="0" w:color="auto"/>
      </w:divBdr>
    </w:div>
    <w:div w:id="599215684">
      <w:bodyDiv w:val="1"/>
      <w:marLeft w:val="0"/>
      <w:marRight w:val="0"/>
      <w:marTop w:val="0"/>
      <w:marBottom w:val="0"/>
      <w:divBdr>
        <w:top w:val="none" w:sz="0" w:space="0" w:color="auto"/>
        <w:left w:val="none" w:sz="0" w:space="0" w:color="auto"/>
        <w:bottom w:val="none" w:sz="0" w:space="0" w:color="auto"/>
        <w:right w:val="none" w:sz="0" w:space="0" w:color="auto"/>
      </w:divBdr>
    </w:div>
    <w:div w:id="626005836">
      <w:bodyDiv w:val="1"/>
      <w:marLeft w:val="0"/>
      <w:marRight w:val="0"/>
      <w:marTop w:val="0"/>
      <w:marBottom w:val="0"/>
      <w:divBdr>
        <w:top w:val="none" w:sz="0" w:space="0" w:color="auto"/>
        <w:left w:val="none" w:sz="0" w:space="0" w:color="auto"/>
        <w:bottom w:val="none" w:sz="0" w:space="0" w:color="auto"/>
        <w:right w:val="none" w:sz="0" w:space="0" w:color="auto"/>
      </w:divBdr>
    </w:div>
    <w:div w:id="630016797">
      <w:bodyDiv w:val="1"/>
      <w:marLeft w:val="0"/>
      <w:marRight w:val="0"/>
      <w:marTop w:val="0"/>
      <w:marBottom w:val="0"/>
      <w:divBdr>
        <w:top w:val="none" w:sz="0" w:space="0" w:color="auto"/>
        <w:left w:val="none" w:sz="0" w:space="0" w:color="auto"/>
        <w:bottom w:val="none" w:sz="0" w:space="0" w:color="auto"/>
        <w:right w:val="none" w:sz="0" w:space="0" w:color="auto"/>
      </w:divBdr>
    </w:div>
    <w:div w:id="648555226">
      <w:bodyDiv w:val="1"/>
      <w:marLeft w:val="0"/>
      <w:marRight w:val="0"/>
      <w:marTop w:val="0"/>
      <w:marBottom w:val="0"/>
      <w:divBdr>
        <w:top w:val="none" w:sz="0" w:space="0" w:color="auto"/>
        <w:left w:val="none" w:sz="0" w:space="0" w:color="auto"/>
        <w:bottom w:val="none" w:sz="0" w:space="0" w:color="auto"/>
        <w:right w:val="none" w:sz="0" w:space="0" w:color="auto"/>
      </w:divBdr>
    </w:div>
    <w:div w:id="774134775">
      <w:bodyDiv w:val="1"/>
      <w:marLeft w:val="0"/>
      <w:marRight w:val="0"/>
      <w:marTop w:val="0"/>
      <w:marBottom w:val="0"/>
      <w:divBdr>
        <w:top w:val="none" w:sz="0" w:space="0" w:color="auto"/>
        <w:left w:val="none" w:sz="0" w:space="0" w:color="auto"/>
        <w:bottom w:val="none" w:sz="0" w:space="0" w:color="auto"/>
        <w:right w:val="none" w:sz="0" w:space="0" w:color="auto"/>
      </w:divBdr>
    </w:div>
    <w:div w:id="801656313">
      <w:bodyDiv w:val="1"/>
      <w:marLeft w:val="0"/>
      <w:marRight w:val="0"/>
      <w:marTop w:val="0"/>
      <w:marBottom w:val="0"/>
      <w:divBdr>
        <w:top w:val="none" w:sz="0" w:space="0" w:color="auto"/>
        <w:left w:val="none" w:sz="0" w:space="0" w:color="auto"/>
        <w:bottom w:val="none" w:sz="0" w:space="0" w:color="auto"/>
        <w:right w:val="none" w:sz="0" w:space="0" w:color="auto"/>
      </w:divBdr>
    </w:div>
    <w:div w:id="802234039">
      <w:bodyDiv w:val="1"/>
      <w:marLeft w:val="0"/>
      <w:marRight w:val="0"/>
      <w:marTop w:val="0"/>
      <w:marBottom w:val="0"/>
      <w:divBdr>
        <w:top w:val="none" w:sz="0" w:space="0" w:color="auto"/>
        <w:left w:val="none" w:sz="0" w:space="0" w:color="auto"/>
        <w:bottom w:val="none" w:sz="0" w:space="0" w:color="auto"/>
        <w:right w:val="none" w:sz="0" w:space="0" w:color="auto"/>
      </w:divBdr>
    </w:div>
    <w:div w:id="812983697">
      <w:bodyDiv w:val="1"/>
      <w:marLeft w:val="0"/>
      <w:marRight w:val="0"/>
      <w:marTop w:val="0"/>
      <w:marBottom w:val="0"/>
      <w:divBdr>
        <w:top w:val="none" w:sz="0" w:space="0" w:color="auto"/>
        <w:left w:val="none" w:sz="0" w:space="0" w:color="auto"/>
        <w:bottom w:val="none" w:sz="0" w:space="0" w:color="auto"/>
        <w:right w:val="none" w:sz="0" w:space="0" w:color="auto"/>
      </w:divBdr>
    </w:div>
    <w:div w:id="848721016">
      <w:bodyDiv w:val="1"/>
      <w:marLeft w:val="0"/>
      <w:marRight w:val="0"/>
      <w:marTop w:val="0"/>
      <w:marBottom w:val="0"/>
      <w:divBdr>
        <w:top w:val="none" w:sz="0" w:space="0" w:color="auto"/>
        <w:left w:val="none" w:sz="0" w:space="0" w:color="auto"/>
        <w:bottom w:val="none" w:sz="0" w:space="0" w:color="auto"/>
        <w:right w:val="none" w:sz="0" w:space="0" w:color="auto"/>
      </w:divBdr>
    </w:div>
    <w:div w:id="882988112">
      <w:bodyDiv w:val="1"/>
      <w:marLeft w:val="0"/>
      <w:marRight w:val="0"/>
      <w:marTop w:val="0"/>
      <w:marBottom w:val="0"/>
      <w:divBdr>
        <w:top w:val="none" w:sz="0" w:space="0" w:color="auto"/>
        <w:left w:val="none" w:sz="0" w:space="0" w:color="auto"/>
        <w:bottom w:val="none" w:sz="0" w:space="0" w:color="auto"/>
        <w:right w:val="none" w:sz="0" w:space="0" w:color="auto"/>
      </w:divBdr>
    </w:div>
    <w:div w:id="910580147">
      <w:bodyDiv w:val="1"/>
      <w:marLeft w:val="0"/>
      <w:marRight w:val="0"/>
      <w:marTop w:val="0"/>
      <w:marBottom w:val="0"/>
      <w:divBdr>
        <w:top w:val="none" w:sz="0" w:space="0" w:color="auto"/>
        <w:left w:val="none" w:sz="0" w:space="0" w:color="auto"/>
        <w:bottom w:val="none" w:sz="0" w:space="0" w:color="auto"/>
        <w:right w:val="none" w:sz="0" w:space="0" w:color="auto"/>
      </w:divBdr>
    </w:div>
    <w:div w:id="917518234">
      <w:bodyDiv w:val="1"/>
      <w:marLeft w:val="0"/>
      <w:marRight w:val="0"/>
      <w:marTop w:val="0"/>
      <w:marBottom w:val="0"/>
      <w:divBdr>
        <w:top w:val="none" w:sz="0" w:space="0" w:color="auto"/>
        <w:left w:val="none" w:sz="0" w:space="0" w:color="auto"/>
        <w:bottom w:val="none" w:sz="0" w:space="0" w:color="auto"/>
        <w:right w:val="none" w:sz="0" w:space="0" w:color="auto"/>
      </w:divBdr>
    </w:div>
    <w:div w:id="928270955">
      <w:bodyDiv w:val="1"/>
      <w:marLeft w:val="0"/>
      <w:marRight w:val="0"/>
      <w:marTop w:val="0"/>
      <w:marBottom w:val="0"/>
      <w:divBdr>
        <w:top w:val="none" w:sz="0" w:space="0" w:color="auto"/>
        <w:left w:val="none" w:sz="0" w:space="0" w:color="auto"/>
        <w:bottom w:val="none" w:sz="0" w:space="0" w:color="auto"/>
        <w:right w:val="none" w:sz="0" w:space="0" w:color="auto"/>
      </w:divBdr>
    </w:div>
    <w:div w:id="979269574">
      <w:bodyDiv w:val="1"/>
      <w:marLeft w:val="0"/>
      <w:marRight w:val="0"/>
      <w:marTop w:val="0"/>
      <w:marBottom w:val="0"/>
      <w:divBdr>
        <w:top w:val="none" w:sz="0" w:space="0" w:color="auto"/>
        <w:left w:val="none" w:sz="0" w:space="0" w:color="auto"/>
        <w:bottom w:val="none" w:sz="0" w:space="0" w:color="auto"/>
        <w:right w:val="none" w:sz="0" w:space="0" w:color="auto"/>
      </w:divBdr>
    </w:div>
    <w:div w:id="1002440373">
      <w:bodyDiv w:val="1"/>
      <w:marLeft w:val="0"/>
      <w:marRight w:val="0"/>
      <w:marTop w:val="0"/>
      <w:marBottom w:val="0"/>
      <w:divBdr>
        <w:top w:val="none" w:sz="0" w:space="0" w:color="auto"/>
        <w:left w:val="none" w:sz="0" w:space="0" w:color="auto"/>
        <w:bottom w:val="none" w:sz="0" w:space="0" w:color="auto"/>
        <w:right w:val="none" w:sz="0" w:space="0" w:color="auto"/>
      </w:divBdr>
    </w:div>
    <w:div w:id="1013606620">
      <w:bodyDiv w:val="1"/>
      <w:marLeft w:val="0"/>
      <w:marRight w:val="0"/>
      <w:marTop w:val="0"/>
      <w:marBottom w:val="0"/>
      <w:divBdr>
        <w:top w:val="none" w:sz="0" w:space="0" w:color="auto"/>
        <w:left w:val="none" w:sz="0" w:space="0" w:color="auto"/>
        <w:bottom w:val="none" w:sz="0" w:space="0" w:color="auto"/>
        <w:right w:val="none" w:sz="0" w:space="0" w:color="auto"/>
      </w:divBdr>
    </w:div>
    <w:div w:id="1039823504">
      <w:bodyDiv w:val="1"/>
      <w:marLeft w:val="0"/>
      <w:marRight w:val="0"/>
      <w:marTop w:val="0"/>
      <w:marBottom w:val="0"/>
      <w:divBdr>
        <w:top w:val="none" w:sz="0" w:space="0" w:color="auto"/>
        <w:left w:val="none" w:sz="0" w:space="0" w:color="auto"/>
        <w:bottom w:val="none" w:sz="0" w:space="0" w:color="auto"/>
        <w:right w:val="none" w:sz="0" w:space="0" w:color="auto"/>
      </w:divBdr>
    </w:div>
    <w:div w:id="1096246179">
      <w:bodyDiv w:val="1"/>
      <w:marLeft w:val="0"/>
      <w:marRight w:val="0"/>
      <w:marTop w:val="0"/>
      <w:marBottom w:val="0"/>
      <w:divBdr>
        <w:top w:val="none" w:sz="0" w:space="0" w:color="auto"/>
        <w:left w:val="none" w:sz="0" w:space="0" w:color="auto"/>
        <w:bottom w:val="none" w:sz="0" w:space="0" w:color="auto"/>
        <w:right w:val="none" w:sz="0" w:space="0" w:color="auto"/>
      </w:divBdr>
    </w:div>
    <w:div w:id="1098217958">
      <w:bodyDiv w:val="1"/>
      <w:marLeft w:val="0"/>
      <w:marRight w:val="0"/>
      <w:marTop w:val="0"/>
      <w:marBottom w:val="0"/>
      <w:divBdr>
        <w:top w:val="none" w:sz="0" w:space="0" w:color="auto"/>
        <w:left w:val="none" w:sz="0" w:space="0" w:color="auto"/>
        <w:bottom w:val="none" w:sz="0" w:space="0" w:color="auto"/>
        <w:right w:val="none" w:sz="0" w:space="0" w:color="auto"/>
      </w:divBdr>
    </w:div>
    <w:div w:id="1101149354">
      <w:bodyDiv w:val="1"/>
      <w:marLeft w:val="0"/>
      <w:marRight w:val="0"/>
      <w:marTop w:val="0"/>
      <w:marBottom w:val="0"/>
      <w:divBdr>
        <w:top w:val="none" w:sz="0" w:space="0" w:color="auto"/>
        <w:left w:val="none" w:sz="0" w:space="0" w:color="auto"/>
        <w:bottom w:val="none" w:sz="0" w:space="0" w:color="auto"/>
        <w:right w:val="none" w:sz="0" w:space="0" w:color="auto"/>
      </w:divBdr>
    </w:div>
    <w:div w:id="1180049953">
      <w:bodyDiv w:val="1"/>
      <w:marLeft w:val="0"/>
      <w:marRight w:val="0"/>
      <w:marTop w:val="0"/>
      <w:marBottom w:val="0"/>
      <w:divBdr>
        <w:top w:val="none" w:sz="0" w:space="0" w:color="auto"/>
        <w:left w:val="none" w:sz="0" w:space="0" w:color="auto"/>
        <w:bottom w:val="none" w:sz="0" w:space="0" w:color="auto"/>
        <w:right w:val="none" w:sz="0" w:space="0" w:color="auto"/>
      </w:divBdr>
    </w:div>
    <w:div w:id="1251350863">
      <w:bodyDiv w:val="1"/>
      <w:marLeft w:val="0"/>
      <w:marRight w:val="0"/>
      <w:marTop w:val="0"/>
      <w:marBottom w:val="0"/>
      <w:divBdr>
        <w:top w:val="none" w:sz="0" w:space="0" w:color="auto"/>
        <w:left w:val="none" w:sz="0" w:space="0" w:color="auto"/>
        <w:bottom w:val="none" w:sz="0" w:space="0" w:color="auto"/>
        <w:right w:val="none" w:sz="0" w:space="0" w:color="auto"/>
      </w:divBdr>
    </w:div>
    <w:div w:id="1251699432">
      <w:bodyDiv w:val="1"/>
      <w:marLeft w:val="0"/>
      <w:marRight w:val="0"/>
      <w:marTop w:val="0"/>
      <w:marBottom w:val="0"/>
      <w:divBdr>
        <w:top w:val="none" w:sz="0" w:space="0" w:color="auto"/>
        <w:left w:val="none" w:sz="0" w:space="0" w:color="auto"/>
        <w:bottom w:val="none" w:sz="0" w:space="0" w:color="auto"/>
        <w:right w:val="none" w:sz="0" w:space="0" w:color="auto"/>
      </w:divBdr>
    </w:div>
    <w:div w:id="1263952493">
      <w:bodyDiv w:val="1"/>
      <w:marLeft w:val="0"/>
      <w:marRight w:val="0"/>
      <w:marTop w:val="0"/>
      <w:marBottom w:val="0"/>
      <w:divBdr>
        <w:top w:val="none" w:sz="0" w:space="0" w:color="auto"/>
        <w:left w:val="none" w:sz="0" w:space="0" w:color="auto"/>
        <w:bottom w:val="none" w:sz="0" w:space="0" w:color="auto"/>
        <w:right w:val="none" w:sz="0" w:space="0" w:color="auto"/>
      </w:divBdr>
    </w:div>
    <w:div w:id="1268808170">
      <w:bodyDiv w:val="1"/>
      <w:marLeft w:val="0"/>
      <w:marRight w:val="0"/>
      <w:marTop w:val="0"/>
      <w:marBottom w:val="0"/>
      <w:divBdr>
        <w:top w:val="none" w:sz="0" w:space="0" w:color="auto"/>
        <w:left w:val="none" w:sz="0" w:space="0" w:color="auto"/>
        <w:bottom w:val="none" w:sz="0" w:space="0" w:color="auto"/>
        <w:right w:val="none" w:sz="0" w:space="0" w:color="auto"/>
      </w:divBdr>
    </w:div>
    <w:div w:id="1338925352">
      <w:bodyDiv w:val="1"/>
      <w:marLeft w:val="0"/>
      <w:marRight w:val="0"/>
      <w:marTop w:val="0"/>
      <w:marBottom w:val="0"/>
      <w:divBdr>
        <w:top w:val="none" w:sz="0" w:space="0" w:color="auto"/>
        <w:left w:val="none" w:sz="0" w:space="0" w:color="auto"/>
        <w:bottom w:val="none" w:sz="0" w:space="0" w:color="auto"/>
        <w:right w:val="none" w:sz="0" w:space="0" w:color="auto"/>
      </w:divBdr>
    </w:div>
    <w:div w:id="1343319519">
      <w:bodyDiv w:val="1"/>
      <w:marLeft w:val="0"/>
      <w:marRight w:val="0"/>
      <w:marTop w:val="0"/>
      <w:marBottom w:val="0"/>
      <w:divBdr>
        <w:top w:val="none" w:sz="0" w:space="0" w:color="auto"/>
        <w:left w:val="none" w:sz="0" w:space="0" w:color="auto"/>
        <w:bottom w:val="none" w:sz="0" w:space="0" w:color="auto"/>
        <w:right w:val="none" w:sz="0" w:space="0" w:color="auto"/>
      </w:divBdr>
    </w:div>
    <w:div w:id="1345933343">
      <w:bodyDiv w:val="1"/>
      <w:marLeft w:val="0"/>
      <w:marRight w:val="0"/>
      <w:marTop w:val="0"/>
      <w:marBottom w:val="0"/>
      <w:divBdr>
        <w:top w:val="none" w:sz="0" w:space="0" w:color="auto"/>
        <w:left w:val="none" w:sz="0" w:space="0" w:color="auto"/>
        <w:bottom w:val="none" w:sz="0" w:space="0" w:color="auto"/>
        <w:right w:val="none" w:sz="0" w:space="0" w:color="auto"/>
      </w:divBdr>
    </w:div>
    <w:div w:id="1378896202">
      <w:bodyDiv w:val="1"/>
      <w:marLeft w:val="0"/>
      <w:marRight w:val="0"/>
      <w:marTop w:val="0"/>
      <w:marBottom w:val="0"/>
      <w:divBdr>
        <w:top w:val="none" w:sz="0" w:space="0" w:color="auto"/>
        <w:left w:val="none" w:sz="0" w:space="0" w:color="auto"/>
        <w:bottom w:val="none" w:sz="0" w:space="0" w:color="auto"/>
        <w:right w:val="none" w:sz="0" w:space="0" w:color="auto"/>
      </w:divBdr>
    </w:div>
    <w:div w:id="1399328279">
      <w:bodyDiv w:val="1"/>
      <w:marLeft w:val="0"/>
      <w:marRight w:val="0"/>
      <w:marTop w:val="0"/>
      <w:marBottom w:val="0"/>
      <w:divBdr>
        <w:top w:val="none" w:sz="0" w:space="0" w:color="auto"/>
        <w:left w:val="none" w:sz="0" w:space="0" w:color="auto"/>
        <w:bottom w:val="none" w:sz="0" w:space="0" w:color="auto"/>
        <w:right w:val="none" w:sz="0" w:space="0" w:color="auto"/>
      </w:divBdr>
    </w:div>
    <w:div w:id="1400177113">
      <w:bodyDiv w:val="1"/>
      <w:marLeft w:val="0"/>
      <w:marRight w:val="0"/>
      <w:marTop w:val="0"/>
      <w:marBottom w:val="0"/>
      <w:divBdr>
        <w:top w:val="none" w:sz="0" w:space="0" w:color="auto"/>
        <w:left w:val="none" w:sz="0" w:space="0" w:color="auto"/>
        <w:bottom w:val="none" w:sz="0" w:space="0" w:color="auto"/>
        <w:right w:val="none" w:sz="0" w:space="0" w:color="auto"/>
      </w:divBdr>
    </w:div>
    <w:div w:id="1412123622">
      <w:bodyDiv w:val="1"/>
      <w:marLeft w:val="0"/>
      <w:marRight w:val="0"/>
      <w:marTop w:val="0"/>
      <w:marBottom w:val="0"/>
      <w:divBdr>
        <w:top w:val="none" w:sz="0" w:space="0" w:color="auto"/>
        <w:left w:val="none" w:sz="0" w:space="0" w:color="auto"/>
        <w:bottom w:val="none" w:sz="0" w:space="0" w:color="auto"/>
        <w:right w:val="none" w:sz="0" w:space="0" w:color="auto"/>
      </w:divBdr>
    </w:div>
    <w:div w:id="1461387851">
      <w:bodyDiv w:val="1"/>
      <w:marLeft w:val="0"/>
      <w:marRight w:val="0"/>
      <w:marTop w:val="0"/>
      <w:marBottom w:val="0"/>
      <w:divBdr>
        <w:top w:val="none" w:sz="0" w:space="0" w:color="auto"/>
        <w:left w:val="none" w:sz="0" w:space="0" w:color="auto"/>
        <w:bottom w:val="none" w:sz="0" w:space="0" w:color="auto"/>
        <w:right w:val="none" w:sz="0" w:space="0" w:color="auto"/>
      </w:divBdr>
    </w:div>
    <w:div w:id="1463765570">
      <w:bodyDiv w:val="1"/>
      <w:marLeft w:val="0"/>
      <w:marRight w:val="0"/>
      <w:marTop w:val="0"/>
      <w:marBottom w:val="0"/>
      <w:divBdr>
        <w:top w:val="none" w:sz="0" w:space="0" w:color="auto"/>
        <w:left w:val="none" w:sz="0" w:space="0" w:color="auto"/>
        <w:bottom w:val="none" w:sz="0" w:space="0" w:color="auto"/>
        <w:right w:val="none" w:sz="0" w:space="0" w:color="auto"/>
      </w:divBdr>
    </w:div>
    <w:div w:id="1481850234">
      <w:bodyDiv w:val="1"/>
      <w:marLeft w:val="0"/>
      <w:marRight w:val="0"/>
      <w:marTop w:val="0"/>
      <w:marBottom w:val="0"/>
      <w:divBdr>
        <w:top w:val="none" w:sz="0" w:space="0" w:color="auto"/>
        <w:left w:val="none" w:sz="0" w:space="0" w:color="auto"/>
        <w:bottom w:val="none" w:sz="0" w:space="0" w:color="auto"/>
        <w:right w:val="none" w:sz="0" w:space="0" w:color="auto"/>
      </w:divBdr>
    </w:div>
    <w:div w:id="1523662329">
      <w:bodyDiv w:val="1"/>
      <w:marLeft w:val="0"/>
      <w:marRight w:val="0"/>
      <w:marTop w:val="0"/>
      <w:marBottom w:val="0"/>
      <w:divBdr>
        <w:top w:val="none" w:sz="0" w:space="0" w:color="auto"/>
        <w:left w:val="none" w:sz="0" w:space="0" w:color="auto"/>
        <w:bottom w:val="none" w:sz="0" w:space="0" w:color="auto"/>
        <w:right w:val="none" w:sz="0" w:space="0" w:color="auto"/>
      </w:divBdr>
    </w:div>
    <w:div w:id="1536885624">
      <w:bodyDiv w:val="1"/>
      <w:marLeft w:val="0"/>
      <w:marRight w:val="0"/>
      <w:marTop w:val="0"/>
      <w:marBottom w:val="0"/>
      <w:divBdr>
        <w:top w:val="none" w:sz="0" w:space="0" w:color="auto"/>
        <w:left w:val="none" w:sz="0" w:space="0" w:color="auto"/>
        <w:bottom w:val="none" w:sz="0" w:space="0" w:color="auto"/>
        <w:right w:val="none" w:sz="0" w:space="0" w:color="auto"/>
      </w:divBdr>
    </w:div>
    <w:div w:id="1551765777">
      <w:bodyDiv w:val="1"/>
      <w:marLeft w:val="0"/>
      <w:marRight w:val="0"/>
      <w:marTop w:val="0"/>
      <w:marBottom w:val="0"/>
      <w:divBdr>
        <w:top w:val="none" w:sz="0" w:space="0" w:color="auto"/>
        <w:left w:val="none" w:sz="0" w:space="0" w:color="auto"/>
        <w:bottom w:val="none" w:sz="0" w:space="0" w:color="auto"/>
        <w:right w:val="none" w:sz="0" w:space="0" w:color="auto"/>
      </w:divBdr>
    </w:div>
    <w:div w:id="1576697317">
      <w:bodyDiv w:val="1"/>
      <w:marLeft w:val="0"/>
      <w:marRight w:val="0"/>
      <w:marTop w:val="0"/>
      <w:marBottom w:val="0"/>
      <w:divBdr>
        <w:top w:val="none" w:sz="0" w:space="0" w:color="auto"/>
        <w:left w:val="none" w:sz="0" w:space="0" w:color="auto"/>
        <w:bottom w:val="none" w:sz="0" w:space="0" w:color="auto"/>
        <w:right w:val="none" w:sz="0" w:space="0" w:color="auto"/>
      </w:divBdr>
    </w:div>
    <w:div w:id="1584991753">
      <w:bodyDiv w:val="1"/>
      <w:marLeft w:val="0"/>
      <w:marRight w:val="0"/>
      <w:marTop w:val="0"/>
      <w:marBottom w:val="0"/>
      <w:divBdr>
        <w:top w:val="none" w:sz="0" w:space="0" w:color="auto"/>
        <w:left w:val="none" w:sz="0" w:space="0" w:color="auto"/>
        <w:bottom w:val="none" w:sz="0" w:space="0" w:color="auto"/>
        <w:right w:val="none" w:sz="0" w:space="0" w:color="auto"/>
      </w:divBdr>
    </w:div>
    <w:div w:id="1601453736">
      <w:bodyDiv w:val="1"/>
      <w:marLeft w:val="0"/>
      <w:marRight w:val="0"/>
      <w:marTop w:val="0"/>
      <w:marBottom w:val="0"/>
      <w:divBdr>
        <w:top w:val="none" w:sz="0" w:space="0" w:color="auto"/>
        <w:left w:val="none" w:sz="0" w:space="0" w:color="auto"/>
        <w:bottom w:val="none" w:sz="0" w:space="0" w:color="auto"/>
        <w:right w:val="none" w:sz="0" w:space="0" w:color="auto"/>
      </w:divBdr>
    </w:div>
    <w:div w:id="1642151289">
      <w:bodyDiv w:val="1"/>
      <w:marLeft w:val="0"/>
      <w:marRight w:val="0"/>
      <w:marTop w:val="0"/>
      <w:marBottom w:val="0"/>
      <w:divBdr>
        <w:top w:val="none" w:sz="0" w:space="0" w:color="auto"/>
        <w:left w:val="none" w:sz="0" w:space="0" w:color="auto"/>
        <w:bottom w:val="none" w:sz="0" w:space="0" w:color="auto"/>
        <w:right w:val="none" w:sz="0" w:space="0" w:color="auto"/>
      </w:divBdr>
    </w:div>
    <w:div w:id="1660427958">
      <w:bodyDiv w:val="1"/>
      <w:marLeft w:val="0"/>
      <w:marRight w:val="0"/>
      <w:marTop w:val="0"/>
      <w:marBottom w:val="0"/>
      <w:divBdr>
        <w:top w:val="none" w:sz="0" w:space="0" w:color="auto"/>
        <w:left w:val="none" w:sz="0" w:space="0" w:color="auto"/>
        <w:bottom w:val="none" w:sz="0" w:space="0" w:color="auto"/>
        <w:right w:val="none" w:sz="0" w:space="0" w:color="auto"/>
      </w:divBdr>
    </w:div>
    <w:div w:id="1665668015">
      <w:bodyDiv w:val="1"/>
      <w:marLeft w:val="0"/>
      <w:marRight w:val="0"/>
      <w:marTop w:val="0"/>
      <w:marBottom w:val="0"/>
      <w:divBdr>
        <w:top w:val="none" w:sz="0" w:space="0" w:color="auto"/>
        <w:left w:val="none" w:sz="0" w:space="0" w:color="auto"/>
        <w:bottom w:val="none" w:sz="0" w:space="0" w:color="auto"/>
        <w:right w:val="none" w:sz="0" w:space="0" w:color="auto"/>
      </w:divBdr>
    </w:div>
    <w:div w:id="1665737221">
      <w:bodyDiv w:val="1"/>
      <w:marLeft w:val="0"/>
      <w:marRight w:val="0"/>
      <w:marTop w:val="0"/>
      <w:marBottom w:val="0"/>
      <w:divBdr>
        <w:top w:val="none" w:sz="0" w:space="0" w:color="auto"/>
        <w:left w:val="none" w:sz="0" w:space="0" w:color="auto"/>
        <w:bottom w:val="none" w:sz="0" w:space="0" w:color="auto"/>
        <w:right w:val="none" w:sz="0" w:space="0" w:color="auto"/>
      </w:divBdr>
    </w:div>
    <w:div w:id="1706828046">
      <w:bodyDiv w:val="1"/>
      <w:marLeft w:val="0"/>
      <w:marRight w:val="0"/>
      <w:marTop w:val="0"/>
      <w:marBottom w:val="0"/>
      <w:divBdr>
        <w:top w:val="none" w:sz="0" w:space="0" w:color="auto"/>
        <w:left w:val="none" w:sz="0" w:space="0" w:color="auto"/>
        <w:bottom w:val="none" w:sz="0" w:space="0" w:color="auto"/>
        <w:right w:val="none" w:sz="0" w:space="0" w:color="auto"/>
      </w:divBdr>
    </w:div>
    <w:div w:id="1720593599">
      <w:bodyDiv w:val="1"/>
      <w:marLeft w:val="0"/>
      <w:marRight w:val="0"/>
      <w:marTop w:val="0"/>
      <w:marBottom w:val="0"/>
      <w:divBdr>
        <w:top w:val="none" w:sz="0" w:space="0" w:color="auto"/>
        <w:left w:val="none" w:sz="0" w:space="0" w:color="auto"/>
        <w:bottom w:val="none" w:sz="0" w:space="0" w:color="auto"/>
        <w:right w:val="none" w:sz="0" w:space="0" w:color="auto"/>
      </w:divBdr>
    </w:div>
    <w:div w:id="1740781894">
      <w:bodyDiv w:val="1"/>
      <w:marLeft w:val="0"/>
      <w:marRight w:val="0"/>
      <w:marTop w:val="0"/>
      <w:marBottom w:val="0"/>
      <w:divBdr>
        <w:top w:val="none" w:sz="0" w:space="0" w:color="auto"/>
        <w:left w:val="none" w:sz="0" w:space="0" w:color="auto"/>
        <w:bottom w:val="none" w:sz="0" w:space="0" w:color="auto"/>
        <w:right w:val="none" w:sz="0" w:space="0" w:color="auto"/>
      </w:divBdr>
    </w:div>
    <w:div w:id="1858274080">
      <w:bodyDiv w:val="1"/>
      <w:marLeft w:val="0"/>
      <w:marRight w:val="0"/>
      <w:marTop w:val="0"/>
      <w:marBottom w:val="0"/>
      <w:divBdr>
        <w:top w:val="none" w:sz="0" w:space="0" w:color="auto"/>
        <w:left w:val="none" w:sz="0" w:space="0" w:color="auto"/>
        <w:bottom w:val="none" w:sz="0" w:space="0" w:color="auto"/>
        <w:right w:val="none" w:sz="0" w:space="0" w:color="auto"/>
      </w:divBdr>
    </w:div>
    <w:div w:id="1891306159">
      <w:bodyDiv w:val="1"/>
      <w:marLeft w:val="0"/>
      <w:marRight w:val="0"/>
      <w:marTop w:val="0"/>
      <w:marBottom w:val="0"/>
      <w:divBdr>
        <w:top w:val="none" w:sz="0" w:space="0" w:color="auto"/>
        <w:left w:val="none" w:sz="0" w:space="0" w:color="auto"/>
        <w:bottom w:val="none" w:sz="0" w:space="0" w:color="auto"/>
        <w:right w:val="none" w:sz="0" w:space="0" w:color="auto"/>
      </w:divBdr>
    </w:div>
    <w:div w:id="1898004984">
      <w:bodyDiv w:val="1"/>
      <w:marLeft w:val="0"/>
      <w:marRight w:val="0"/>
      <w:marTop w:val="0"/>
      <w:marBottom w:val="0"/>
      <w:divBdr>
        <w:top w:val="none" w:sz="0" w:space="0" w:color="auto"/>
        <w:left w:val="none" w:sz="0" w:space="0" w:color="auto"/>
        <w:bottom w:val="none" w:sz="0" w:space="0" w:color="auto"/>
        <w:right w:val="none" w:sz="0" w:space="0" w:color="auto"/>
      </w:divBdr>
    </w:div>
    <w:div w:id="1900552013">
      <w:bodyDiv w:val="1"/>
      <w:marLeft w:val="0"/>
      <w:marRight w:val="0"/>
      <w:marTop w:val="0"/>
      <w:marBottom w:val="0"/>
      <w:divBdr>
        <w:top w:val="none" w:sz="0" w:space="0" w:color="auto"/>
        <w:left w:val="none" w:sz="0" w:space="0" w:color="auto"/>
        <w:bottom w:val="none" w:sz="0" w:space="0" w:color="auto"/>
        <w:right w:val="none" w:sz="0" w:space="0" w:color="auto"/>
      </w:divBdr>
    </w:div>
    <w:div w:id="1906645346">
      <w:bodyDiv w:val="1"/>
      <w:marLeft w:val="0"/>
      <w:marRight w:val="0"/>
      <w:marTop w:val="0"/>
      <w:marBottom w:val="0"/>
      <w:divBdr>
        <w:top w:val="none" w:sz="0" w:space="0" w:color="auto"/>
        <w:left w:val="none" w:sz="0" w:space="0" w:color="auto"/>
        <w:bottom w:val="none" w:sz="0" w:space="0" w:color="auto"/>
        <w:right w:val="none" w:sz="0" w:space="0" w:color="auto"/>
      </w:divBdr>
    </w:div>
    <w:div w:id="1906989899">
      <w:bodyDiv w:val="1"/>
      <w:marLeft w:val="0"/>
      <w:marRight w:val="0"/>
      <w:marTop w:val="0"/>
      <w:marBottom w:val="0"/>
      <w:divBdr>
        <w:top w:val="none" w:sz="0" w:space="0" w:color="auto"/>
        <w:left w:val="none" w:sz="0" w:space="0" w:color="auto"/>
        <w:bottom w:val="none" w:sz="0" w:space="0" w:color="auto"/>
        <w:right w:val="none" w:sz="0" w:space="0" w:color="auto"/>
      </w:divBdr>
    </w:div>
    <w:div w:id="1938442599">
      <w:bodyDiv w:val="1"/>
      <w:marLeft w:val="0"/>
      <w:marRight w:val="0"/>
      <w:marTop w:val="0"/>
      <w:marBottom w:val="0"/>
      <w:divBdr>
        <w:top w:val="none" w:sz="0" w:space="0" w:color="auto"/>
        <w:left w:val="none" w:sz="0" w:space="0" w:color="auto"/>
        <w:bottom w:val="none" w:sz="0" w:space="0" w:color="auto"/>
        <w:right w:val="none" w:sz="0" w:space="0" w:color="auto"/>
      </w:divBdr>
    </w:div>
    <w:div w:id="1981809657">
      <w:bodyDiv w:val="1"/>
      <w:marLeft w:val="0"/>
      <w:marRight w:val="0"/>
      <w:marTop w:val="0"/>
      <w:marBottom w:val="0"/>
      <w:divBdr>
        <w:top w:val="none" w:sz="0" w:space="0" w:color="auto"/>
        <w:left w:val="none" w:sz="0" w:space="0" w:color="auto"/>
        <w:bottom w:val="none" w:sz="0" w:space="0" w:color="auto"/>
        <w:right w:val="none" w:sz="0" w:space="0" w:color="auto"/>
      </w:divBdr>
    </w:div>
    <w:div w:id="1998220056">
      <w:bodyDiv w:val="1"/>
      <w:marLeft w:val="0"/>
      <w:marRight w:val="0"/>
      <w:marTop w:val="0"/>
      <w:marBottom w:val="0"/>
      <w:divBdr>
        <w:top w:val="none" w:sz="0" w:space="0" w:color="auto"/>
        <w:left w:val="none" w:sz="0" w:space="0" w:color="auto"/>
        <w:bottom w:val="none" w:sz="0" w:space="0" w:color="auto"/>
        <w:right w:val="none" w:sz="0" w:space="0" w:color="auto"/>
      </w:divBdr>
    </w:div>
    <w:div w:id="2001153690">
      <w:bodyDiv w:val="1"/>
      <w:marLeft w:val="0"/>
      <w:marRight w:val="0"/>
      <w:marTop w:val="0"/>
      <w:marBottom w:val="0"/>
      <w:divBdr>
        <w:top w:val="none" w:sz="0" w:space="0" w:color="auto"/>
        <w:left w:val="none" w:sz="0" w:space="0" w:color="auto"/>
        <w:bottom w:val="none" w:sz="0" w:space="0" w:color="auto"/>
        <w:right w:val="none" w:sz="0" w:space="0" w:color="auto"/>
      </w:divBdr>
    </w:div>
    <w:div w:id="2029016469">
      <w:bodyDiv w:val="1"/>
      <w:marLeft w:val="0"/>
      <w:marRight w:val="0"/>
      <w:marTop w:val="0"/>
      <w:marBottom w:val="0"/>
      <w:divBdr>
        <w:top w:val="none" w:sz="0" w:space="0" w:color="auto"/>
        <w:left w:val="none" w:sz="0" w:space="0" w:color="auto"/>
        <w:bottom w:val="none" w:sz="0" w:space="0" w:color="auto"/>
        <w:right w:val="none" w:sz="0" w:space="0" w:color="auto"/>
      </w:divBdr>
    </w:div>
    <w:div w:id="2034265890">
      <w:bodyDiv w:val="1"/>
      <w:marLeft w:val="0"/>
      <w:marRight w:val="0"/>
      <w:marTop w:val="0"/>
      <w:marBottom w:val="0"/>
      <w:divBdr>
        <w:top w:val="none" w:sz="0" w:space="0" w:color="auto"/>
        <w:left w:val="none" w:sz="0" w:space="0" w:color="auto"/>
        <w:bottom w:val="none" w:sz="0" w:space="0" w:color="auto"/>
        <w:right w:val="none" w:sz="0" w:space="0" w:color="auto"/>
      </w:divBdr>
    </w:div>
    <w:div w:id="2037076217">
      <w:bodyDiv w:val="1"/>
      <w:marLeft w:val="0"/>
      <w:marRight w:val="0"/>
      <w:marTop w:val="0"/>
      <w:marBottom w:val="0"/>
      <w:divBdr>
        <w:top w:val="none" w:sz="0" w:space="0" w:color="auto"/>
        <w:left w:val="none" w:sz="0" w:space="0" w:color="auto"/>
        <w:bottom w:val="none" w:sz="0" w:space="0" w:color="auto"/>
        <w:right w:val="none" w:sz="0" w:space="0" w:color="auto"/>
      </w:divBdr>
    </w:div>
    <w:div w:id="2045473100">
      <w:bodyDiv w:val="1"/>
      <w:marLeft w:val="0"/>
      <w:marRight w:val="0"/>
      <w:marTop w:val="0"/>
      <w:marBottom w:val="0"/>
      <w:divBdr>
        <w:top w:val="none" w:sz="0" w:space="0" w:color="auto"/>
        <w:left w:val="none" w:sz="0" w:space="0" w:color="auto"/>
        <w:bottom w:val="none" w:sz="0" w:space="0" w:color="auto"/>
        <w:right w:val="none" w:sz="0" w:space="0" w:color="auto"/>
      </w:divBdr>
    </w:div>
    <w:div w:id="2064407287">
      <w:bodyDiv w:val="1"/>
      <w:marLeft w:val="0"/>
      <w:marRight w:val="0"/>
      <w:marTop w:val="0"/>
      <w:marBottom w:val="0"/>
      <w:divBdr>
        <w:top w:val="none" w:sz="0" w:space="0" w:color="auto"/>
        <w:left w:val="none" w:sz="0" w:space="0" w:color="auto"/>
        <w:bottom w:val="none" w:sz="0" w:space="0" w:color="auto"/>
        <w:right w:val="none" w:sz="0" w:space="0" w:color="auto"/>
      </w:divBdr>
    </w:div>
    <w:div w:id="2080401522">
      <w:bodyDiv w:val="1"/>
      <w:marLeft w:val="0"/>
      <w:marRight w:val="0"/>
      <w:marTop w:val="0"/>
      <w:marBottom w:val="0"/>
      <w:divBdr>
        <w:top w:val="none" w:sz="0" w:space="0" w:color="auto"/>
        <w:left w:val="none" w:sz="0" w:space="0" w:color="auto"/>
        <w:bottom w:val="none" w:sz="0" w:space="0" w:color="auto"/>
        <w:right w:val="none" w:sz="0" w:space="0" w:color="auto"/>
      </w:divBdr>
    </w:div>
    <w:div w:id="2085368980">
      <w:bodyDiv w:val="1"/>
      <w:marLeft w:val="0"/>
      <w:marRight w:val="0"/>
      <w:marTop w:val="0"/>
      <w:marBottom w:val="0"/>
      <w:divBdr>
        <w:top w:val="none" w:sz="0" w:space="0" w:color="auto"/>
        <w:left w:val="none" w:sz="0" w:space="0" w:color="auto"/>
        <w:bottom w:val="none" w:sz="0" w:space="0" w:color="auto"/>
        <w:right w:val="none" w:sz="0" w:space="0" w:color="auto"/>
      </w:divBdr>
    </w:div>
    <w:div w:id="2127577163">
      <w:bodyDiv w:val="1"/>
      <w:marLeft w:val="0"/>
      <w:marRight w:val="0"/>
      <w:marTop w:val="0"/>
      <w:marBottom w:val="0"/>
      <w:divBdr>
        <w:top w:val="none" w:sz="0" w:space="0" w:color="auto"/>
        <w:left w:val="none" w:sz="0" w:space="0" w:color="auto"/>
        <w:bottom w:val="none" w:sz="0" w:space="0" w:color="auto"/>
        <w:right w:val="none" w:sz="0" w:space="0" w:color="auto"/>
      </w:divBdr>
    </w:div>
    <w:div w:id="2132164495">
      <w:bodyDiv w:val="1"/>
      <w:marLeft w:val="0"/>
      <w:marRight w:val="0"/>
      <w:marTop w:val="0"/>
      <w:marBottom w:val="0"/>
      <w:divBdr>
        <w:top w:val="none" w:sz="0" w:space="0" w:color="auto"/>
        <w:left w:val="none" w:sz="0" w:space="0" w:color="auto"/>
        <w:bottom w:val="none" w:sz="0" w:space="0" w:color="auto"/>
        <w:right w:val="none" w:sz="0" w:space="0" w:color="auto"/>
      </w:divBdr>
    </w:div>
    <w:div w:id="214396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spaillat.Projects@mail.house.gov?subject=APPLICATION%20&#8211;%20[Project%20Title,%20Subcommittee,%20Account%5d" TargetMode="External"/><Relationship Id="rId18" Type="http://schemas.openxmlformats.org/officeDocument/2006/relationships/hyperlink" Target="https://www.fema.gov/grants/preparedness/manua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rants.gov/web/grants/view-opportunity.html?oppId=95433" TargetMode="External"/><Relationship Id="rId7" Type="http://schemas.openxmlformats.org/officeDocument/2006/relationships/settings" Target="settings.xml"/><Relationship Id="rId12" Type="http://schemas.openxmlformats.org/officeDocument/2006/relationships/hyperlink" Target="mailto:Espaillat.Projects@mail.house.gov?subject=PROJECT%20INQUIRY%20&#8211;%20[Agency/Org%20Name,%20Subcommittee,%20Account%5d" TargetMode="External"/><Relationship Id="rId17" Type="http://schemas.openxmlformats.org/officeDocument/2006/relationships/hyperlink" Target="https://www.fema.gov/grants/preparedness/nonprofit-security"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ema.gov/sites/default/files/2020-08/fema_fy20-bric-notice-of-funding-opportunity_federal-register_August-2020.pdf" TargetMode="External"/><Relationship Id="rId20" Type="http://schemas.openxmlformats.org/officeDocument/2006/relationships/hyperlink" Target="https://www.fema.gov/grants/preparedness/manu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ongress.gov/116/bills/hr6395/BILLS-116hr6395enr.pdf" TargetMode="External"/><Relationship Id="rId5" Type="http://schemas.openxmlformats.org/officeDocument/2006/relationships/numbering" Target="numbering.xml"/><Relationship Id="rId15" Type="http://schemas.openxmlformats.org/officeDocument/2006/relationships/hyperlink" Target="https://www.fema.gov/sites/default/files/2020-08/fema_fy20-bric-notice-of-funding-opportunity_federal-register_August-2020.pdf" TargetMode="External"/><Relationship Id="rId23" Type="http://schemas.openxmlformats.org/officeDocument/2006/relationships/hyperlink" Target="https://www.hrsa.gov/rural-health/about-us/definition/index.htm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ema.gov/grants/preparedness/nonprofit-secur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ropriations.house.gov/energy-and-water-authorized-project-lists" TargetMode="External"/><Relationship Id="rId22" Type="http://schemas.openxmlformats.org/officeDocument/2006/relationships/hyperlink" Target="https://www.grants.gov/web/grants/view-opportunity.html?oppId=95433"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373E80C-6DFE-F34F-8540-13A7C4BFEF23}">
  <ds:schemaRefs>
    <ds:schemaRef ds:uri="http://schemas.openxmlformats.org/officeDocument/2006/bibliography"/>
  </ds:schemaRefs>
</ds:datastoreItem>
</file>

<file path=customXml/itemProps4.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14474</Words>
  <Characters>82505</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2021-03-16T20:53:00Z</dcterms:created>
  <dcterms:modified xsi:type="dcterms:W3CDTF">2021-03-19T15:42:00Z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